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C7CC03F">
      <w:r>
        <w:drawing>
          <wp:inline distT="0" distB="0" distL="114300" distR="114300">
            <wp:extent cx="6240145" cy="8920480"/>
            <wp:effectExtent l="0" t="0" r="8255" b="1016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240145" cy="892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504" w:bottom="1440" w:left="1406" w:header="720" w:footer="720" w:gutter="0"/>
      <w:cols w:space="720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altName w:val="Microsoft YaHei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Microsoft YaHei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Microsoft YaHei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Microsoft YaHei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Microsoft YaHei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7C"/>
    <w:multiLevelType w:val="singleLevel"/>
    <w:tmpl w:val="FFFFFF7C"/>
    <w:lvl w:ilvl="0" w:tentative="0">
      <w:start w:val="1"/>
      <w:numFmt w:val="decimal"/>
      <w:pStyle w:val="82"/>
      <w:lvlText w:val="%1."/>
      <w:lvlJc w:val="left"/>
      <w:pPr>
        <w:tabs>
          <w:tab w:val="left" w:pos="2040"/>
        </w:tabs>
        <w:ind w:left="2040" w:leftChars="800" w:hanging="360" w:hangingChars="200"/>
      </w:pPr>
    </w:lvl>
  </w:abstractNum>
  <w:abstractNum w:abstractNumId="1">
    <w:nsid w:val="FFFFFF7D"/>
    <w:multiLevelType w:val="singleLevel"/>
    <w:tmpl w:val="FFFFFF7D"/>
    <w:lvl w:ilvl="0" w:tentative="0">
      <w:start w:val="1"/>
      <w:numFmt w:val="decimal"/>
      <w:pStyle w:val="81"/>
      <w:lvlText w:val="%1."/>
      <w:lvlJc w:val="left"/>
      <w:pPr>
        <w:tabs>
          <w:tab w:val="left" w:pos="1620"/>
        </w:tabs>
        <w:ind w:left="1620" w:leftChars="600" w:hanging="360" w:hangingChars="200"/>
      </w:pPr>
    </w:lvl>
  </w:abstractNum>
  <w:abstractNum w:abstractNumId="2">
    <w:nsid w:val="FFFFFF7E"/>
    <w:multiLevelType w:val="singleLevel"/>
    <w:tmpl w:val="FFFFFF7E"/>
    <w:lvl w:ilvl="0" w:tentative="0">
      <w:start w:val="1"/>
      <w:numFmt w:val="decimal"/>
      <w:pStyle w:val="80"/>
      <w:lvlText w:val="%1."/>
      <w:lvlJc w:val="left"/>
      <w:pPr>
        <w:tabs>
          <w:tab w:val="left" w:pos="1200"/>
        </w:tabs>
        <w:ind w:left="1200" w:leftChars="400" w:hanging="360" w:hangingChars="200"/>
      </w:pPr>
    </w:lvl>
  </w:abstractNum>
  <w:abstractNum w:abstractNumId="3">
    <w:nsid w:val="FFFFFF7F"/>
    <w:multiLevelType w:val="singleLevel"/>
    <w:tmpl w:val="FFFFFF7F"/>
    <w:lvl w:ilvl="0" w:tentative="0">
      <w:start w:val="1"/>
      <w:numFmt w:val="decimal"/>
      <w:pStyle w:val="79"/>
      <w:lvlText w:val="%1."/>
      <w:lvlJc w:val="left"/>
      <w:pPr>
        <w:tabs>
          <w:tab w:val="left" w:pos="780"/>
        </w:tabs>
        <w:ind w:left="780" w:leftChars="200" w:hanging="360" w:hangingChars="200"/>
      </w:pPr>
    </w:lvl>
  </w:abstractNum>
  <w:abstractNum w:abstractNumId="4">
    <w:nsid w:val="FFFFFF80"/>
    <w:multiLevelType w:val="singleLevel"/>
    <w:tmpl w:val="FFFFFF80"/>
    <w:lvl w:ilvl="0" w:tentative="0">
      <w:start w:val="1"/>
      <w:numFmt w:val="bullet"/>
      <w:pStyle w:val="72"/>
      <w:lvlText w:val=""/>
      <w:lvlJc w:val="left"/>
      <w:pPr>
        <w:tabs>
          <w:tab w:val="left" w:pos="2040"/>
        </w:tabs>
        <w:ind w:left="2040" w:leftChars="800" w:hanging="360" w:hangingChars="200"/>
      </w:pPr>
      <w:rPr>
        <w:rFonts w:hint="default" w:ascii="Wingdings" w:hAnsi="Wingdings"/>
      </w:rPr>
    </w:lvl>
  </w:abstractNum>
  <w:abstractNum w:abstractNumId="5">
    <w:nsid w:val="FFFFFF81"/>
    <w:multiLevelType w:val="singleLevel"/>
    <w:tmpl w:val="FFFFFF81"/>
    <w:lvl w:ilvl="0" w:tentative="0">
      <w:start w:val="1"/>
      <w:numFmt w:val="bullet"/>
      <w:pStyle w:val="71"/>
      <w:lvlText w:val=""/>
      <w:lvlJc w:val="left"/>
      <w:pPr>
        <w:tabs>
          <w:tab w:val="left" w:pos="1620"/>
        </w:tabs>
        <w:ind w:left="1620" w:leftChars="600" w:hanging="360" w:hangingChars="200"/>
      </w:pPr>
      <w:rPr>
        <w:rFonts w:hint="default" w:ascii="Wingdings" w:hAnsi="Wingdings"/>
      </w:rPr>
    </w:lvl>
  </w:abstractNum>
  <w:abstractNum w:abstractNumId="6">
    <w:nsid w:val="FFFFFF82"/>
    <w:multiLevelType w:val="singleLevel"/>
    <w:tmpl w:val="FFFFFF82"/>
    <w:lvl w:ilvl="0" w:tentative="0">
      <w:start w:val="1"/>
      <w:numFmt w:val="bullet"/>
      <w:pStyle w:val="70"/>
      <w:lvlText w:val=""/>
      <w:lvlJc w:val="left"/>
      <w:pPr>
        <w:tabs>
          <w:tab w:val="left" w:pos="1200"/>
        </w:tabs>
        <w:ind w:left="1200" w:leftChars="400" w:hanging="360" w:hangingChars="200"/>
      </w:pPr>
      <w:rPr>
        <w:rFonts w:hint="default" w:ascii="Wingdings" w:hAnsi="Wingdings"/>
      </w:rPr>
    </w:lvl>
  </w:abstractNum>
  <w:abstractNum w:abstractNumId="7">
    <w:nsid w:val="FFFFFF83"/>
    <w:multiLevelType w:val="singleLevel"/>
    <w:tmpl w:val="FFFFFF83"/>
    <w:lvl w:ilvl="0" w:tentative="0">
      <w:start w:val="1"/>
      <w:numFmt w:val="bullet"/>
      <w:pStyle w:val="69"/>
      <w:lvlText w:val=""/>
      <w:lvlJc w:val="left"/>
      <w:pPr>
        <w:tabs>
          <w:tab w:val="left" w:pos="780"/>
        </w:tabs>
        <w:ind w:left="780" w:leftChars="200" w:hanging="360" w:hangingChars="200"/>
      </w:pPr>
      <w:rPr>
        <w:rFonts w:hint="default" w:ascii="Wingdings" w:hAnsi="Wingdings"/>
      </w:rPr>
    </w:lvl>
  </w:abstractNum>
  <w:abstractNum w:abstractNumId="8">
    <w:nsid w:val="FFFFFF88"/>
    <w:multiLevelType w:val="singleLevel"/>
    <w:tmpl w:val="FFFFFF88"/>
    <w:lvl w:ilvl="0" w:tentative="0">
      <w:start w:val="1"/>
      <w:numFmt w:val="decimal"/>
      <w:pStyle w:val="78"/>
      <w:lvlText w:val="%1."/>
      <w:lvlJc w:val="left"/>
      <w:pPr>
        <w:tabs>
          <w:tab w:val="left" w:pos="360"/>
        </w:tabs>
        <w:ind w:left="360" w:hanging="360" w:hangingChars="200"/>
      </w:pPr>
    </w:lvl>
  </w:abstractNum>
  <w:abstractNum w:abstractNumId="9">
    <w:nsid w:val="FFFFFF89"/>
    <w:multiLevelType w:val="singleLevel"/>
    <w:tmpl w:val="FFFFFF89"/>
    <w:lvl w:ilvl="0" w:tentative="0">
      <w:start w:val="1"/>
      <w:numFmt w:val="bullet"/>
      <w:pStyle w:val="68"/>
      <w:lvlText w:val=""/>
      <w:lvlJc w:val="left"/>
      <w:pPr>
        <w:tabs>
          <w:tab w:val="left" w:pos="360"/>
        </w:tabs>
        <w:ind w:left="360" w:hanging="360" w:hangingChars="200"/>
      </w:pPr>
      <w:rPr>
        <w:rFonts w:hint="default" w:ascii="Wingdings" w:hAnsi="Wingdings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4"/>
  <w:displayBackgroundShape w:val="1"/>
  <w:embedSystemFonts/>
  <w:bordersDoNotSurroundHeader w:val="1"/>
  <w:bordersDoNotSurroundFooter w:val="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720"/>
  <w:hyphenationZone w:val="360"/>
  <w:drawingGridVerticalSpacing w:val="156"/>
  <w:displayHorizontalDrawingGridEvery w:val="0"/>
  <w:displayVerticalDrawingGridEvery w:val="2"/>
  <w:characterSpacingControl w:val="doNotCompress"/>
  <w:compat>
    <w:spaceForUL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useAltKinsokuLineBreakRules/>
    <w:allowSpaceOfSameStyleInTable/>
    <w:doNotSuppressIndentation/>
    <w:doNotAutofitConstrainedTables/>
    <w:autofitToFirstFixedWidthCell/>
    <w:displayHangulFixedWidth/>
    <w:doNotVertAlignCellWithSp/>
    <w:doNotBreakConstrainedForcedTable/>
    <w:doNotVertAlignInTxbx/>
    <w:useAnsiKerningPairs/>
    <w:cachedColBalan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405C"/>
    <w:rsid w:val="00050A31"/>
    <w:rsid w:val="000716D2"/>
    <w:rsid w:val="00071AAB"/>
    <w:rsid w:val="000B76C4"/>
    <w:rsid w:val="000C5610"/>
    <w:rsid w:val="000E6552"/>
    <w:rsid w:val="000F3A4F"/>
    <w:rsid w:val="000F59AC"/>
    <w:rsid w:val="001364FE"/>
    <w:rsid w:val="001368DD"/>
    <w:rsid w:val="00147DB3"/>
    <w:rsid w:val="001518A5"/>
    <w:rsid w:val="00170095"/>
    <w:rsid w:val="00170E4F"/>
    <w:rsid w:val="001743F4"/>
    <w:rsid w:val="00187C33"/>
    <w:rsid w:val="001936B7"/>
    <w:rsid w:val="00196AB1"/>
    <w:rsid w:val="00201333"/>
    <w:rsid w:val="00210FA7"/>
    <w:rsid w:val="00216417"/>
    <w:rsid w:val="0026631D"/>
    <w:rsid w:val="002C2F53"/>
    <w:rsid w:val="0033518C"/>
    <w:rsid w:val="003437C2"/>
    <w:rsid w:val="00377186"/>
    <w:rsid w:val="003A1C03"/>
    <w:rsid w:val="00414627"/>
    <w:rsid w:val="00425D63"/>
    <w:rsid w:val="004643D8"/>
    <w:rsid w:val="00497C24"/>
    <w:rsid w:val="004C7BA5"/>
    <w:rsid w:val="004E7628"/>
    <w:rsid w:val="004F48F2"/>
    <w:rsid w:val="005149B1"/>
    <w:rsid w:val="005647F2"/>
    <w:rsid w:val="005662D1"/>
    <w:rsid w:val="00573A09"/>
    <w:rsid w:val="005A4526"/>
    <w:rsid w:val="005C1B16"/>
    <w:rsid w:val="005E53D0"/>
    <w:rsid w:val="006002EB"/>
    <w:rsid w:val="006128EF"/>
    <w:rsid w:val="006264B4"/>
    <w:rsid w:val="00643033"/>
    <w:rsid w:val="00644CC3"/>
    <w:rsid w:val="00661468"/>
    <w:rsid w:val="006649F0"/>
    <w:rsid w:val="0067245D"/>
    <w:rsid w:val="0068470E"/>
    <w:rsid w:val="00695DCD"/>
    <w:rsid w:val="006A05CC"/>
    <w:rsid w:val="006A35A7"/>
    <w:rsid w:val="007152D7"/>
    <w:rsid w:val="00746C14"/>
    <w:rsid w:val="007C2C59"/>
    <w:rsid w:val="00801F23"/>
    <w:rsid w:val="00837632"/>
    <w:rsid w:val="0085640F"/>
    <w:rsid w:val="008567AA"/>
    <w:rsid w:val="00892712"/>
    <w:rsid w:val="008A680A"/>
    <w:rsid w:val="008B0BB0"/>
    <w:rsid w:val="008E6C4B"/>
    <w:rsid w:val="008F18C0"/>
    <w:rsid w:val="00907648"/>
    <w:rsid w:val="00930FDE"/>
    <w:rsid w:val="00984C93"/>
    <w:rsid w:val="00987CE1"/>
    <w:rsid w:val="0099405C"/>
    <w:rsid w:val="009C600F"/>
    <w:rsid w:val="009D3723"/>
    <w:rsid w:val="009E04F2"/>
    <w:rsid w:val="00A03B7B"/>
    <w:rsid w:val="00A200C9"/>
    <w:rsid w:val="00A250D5"/>
    <w:rsid w:val="00A32F56"/>
    <w:rsid w:val="00A36028"/>
    <w:rsid w:val="00A91424"/>
    <w:rsid w:val="00AA2C77"/>
    <w:rsid w:val="00AC3FB9"/>
    <w:rsid w:val="00AC702A"/>
    <w:rsid w:val="00AD226F"/>
    <w:rsid w:val="00B13A52"/>
    <w:rsid w:val="00B24CF4"/>
    <w:rsid w:val="00B26993"/>
    <w:rsid w:val="00B4570C"/>
    <w:rsid w:val="00B5208C"/>
    <w:rsid w:val="00B74876"/>
    <w:rsid w:val="00BB7C2B"/>
    <w:rsid w:val="00BC1664"/>
    <w:rsid w:val="00BC2546"/>
    <w:rsid w:val="00C05085"/>
    <w:rsid w:val="00C1593D"/>
    <w:rsid w:val="00C56C7E"/>
    <w:rsid w:val="00C776A4"/>
    <w:rsid w:val="00CA2C6C"/>
    <w:rsid w:val="00CC0600"/>
    <w:rsid w:val="00CC78AC"/>
    <w:rsid w:val="00CF7953"/>
    <w:rsid w:val="00D07232"/>
    <w:rsid w:val="00D10245"/>
    <w:rsid w:val="00D21BDD"/>
    <w:rsid w:val="00D65F07"/>
    <w:rsid w:val="00D92BB7"/>
    <w:rsid w:val="00DC76D2"/>
    <w:rsid w:val="00DD30ED"/>
    <w:rsid w:val="00E64C21"/>
    <w:rsid w:val="00EC24C6"/>
    <w:rsid w:val="00EF2933"/>
    <w:rsid w:val="00F05146"/>
    <w:rsid w:val="00F1115D"/>
    <w:rsid w:val="00F3513C"/>
    <w:rsid w:val="00F465C5"/>
    <w:rsid w:val="00F5180D"/>
    <w:rsid w:val="00F51B21"/>
    <w:rsid w:val="00F51D87"/>
    <w:rsid w:val="00F8455C"/>
    <w:rsid w:val="2F8A3F9A"/>
    <w:rsid w:val="7CE51E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qFormat="1" w:unhideWhenUsed="0" w:uiPriority="0" w:semiHidden="0" w:name="index 1"/>
    <w:lsdException w:qFormat="1" w:unhideWhenUsed="0" w:uiPriority="0" w:semiHidden="0" w:name="index 2"/>
    <w:lsdException w:qFormat="1" w:unhideWhenUsed="0" w:uiPriority="0" w:semiHidden="0" w:name="index 3"/>
    <w:lsdException w:qFormat="1" w:unhideWhenUsed="0" w:uiPriority="0" w:semiHidden="0" w:name="index 4"/>
    <w:lsdException w:qFormat="1" w:unhideWhenUsed="0" w:uiPriority="0" w:semiHidden="0" w:name="index 5"/>
    <w:lsdException w:qFormat="1" w:unhideWhenUsed="0" w:uiPriority="0" w:semiHidden="0" w:name="index 6"/>
    <w:lsdException w:qFormat="1" w:unhideWhenUsed="0" w:uiPriority="0" w:semiHidden="0" w:name="index 7"/>
    <w:lsdException w:qFormat="1" w:unhideWhenUsed="0" w:uiPriority="0" w:semiHidden="0" w:name="index 8"/>
    <w:lsdException w:qFormat="1"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qFormat="1" w:unhideWhenUsed="0" w:uiPriority="0" w:semiHidden="0" w:name="toc 9"/>
    <w:lsdException w:unhideWhenUsed="0" w:uiPriority="0" w:semiHidden="0" w:name="Normal Indent"/>
    <w:lsdException w:qFormat="1"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qFormat="1" w:unhideWhenUsed="0" w:uiPriority="0" w:semiHidden="0" w:name="index heading"/>
    <w:lsdException w:qFormat="1" w:uiPriority="0" w:name="caption"/>
    <w:lsdException w:unhideWhenUsed="0" w:uiPriority="0" w:semiHidden="0" w:name="table of figures"/>
    <w:lsdException w:qFormat="1" w:unhideWhenUsed="0" w:uiPriority="0" w:semiHidden="0" w:name="envelope address"/>
    <w:lsdException w:qFormat="1" w:unhideWhenUsed="0" w:uiPriority="0" w:semiHidden="0" w:name="envelope return"/>
    <w:lsdException w:qFormat="1" w:unhideWhenUsed="0" w:uiPriority="0" w:semiHidden="0" w:name="footnote reference"/>
    <w:lsdException w:unhideWhenUsed="0" w:uiPriority="0" w:semiHidden="0" w:name="annotation reference"/>
    <w:lsdException w:qFormat="1" w:unhideWhenUsed="0" w:uiPriority="0" w:semiHidden="0" w:name="line number"/>
    <w:lsdException w:unhideWhenUsed="0" w:uiPriority="0" w:semiHidden="0" w:name="page number"/>
    <w:lsdException w:qFormat="1" w:unhideWhenUsed="0" w:uiPriority="0" w:semiHidden="0" w:name="endnote reference"/>
    <w:lsdException w:qFormat="1"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qFormat="1" w:unhideWhenUsed="0" w:uiPriority="0" w:semiHidden="0" w:name="List"/>
    <w:lsdException w:qFormat="1" w:unhideWhenUsed="0" w:uiPriority="0" w:semiHidden="0" w:name="List Bullet"/>
    <w:lsdException w:qFormat="1" w:unhideWhenUsed="0" w:uiPriority="0" w:semiHidden="0" w:name="List Number"/>
    <w:lsdException w:qFormat="1" w:unhideWhenUsed="0" w:uiPriority="0" w:semiHidden="0" w:name="List 2"/>
    <w:lsdException w:qFormat="1" w:unhideWhenUsed="0" w:uiPriority="0" w:semiHidden="0" w:name="List 3"/>
    <w:lsdException w:qFormat="1" w:unhideWhenUsed="0" w:uiPriority="0" w:semiHidden="0" w:name="List 4"/>
    <w:lsdException w:qFormat="1" w:unhideWhenUsed="0" w:uiPriority="0" w:semiHidden="0" w:name="List 5"/>
    <w:lsdException w:qFormat="1" w:unhideWhenUsed="0" w:uiPriority="0" w:semiHidden="0" w:name="List Bullet 2"/>
    <w:lsdException w:qFormat="1" w:unhideWhenUsed="0" w:uiPriority="0" w:semiHidden="0" w:name="List Bullet 3"/>
    <w:lsdException w:qFormat="1" w:unhideWhenUsed="0" w:uiPriority="0" w:semiHidden="0" w:name="List Bullet 4"/>
    <w:lsdException w:qFormat="1" w:unhideWhenUsed="0" w:uiPriority="0" w:semiHidden="0" w:name="List Bullet 5"/>
    <w:lsdException w:qFormat="1" w:unhideWhenUsed="0" w:uiPriority="0" w:semiHidden="0" w:name="List Number 2"/>
    <w:lsdException w:qFormat="1" w:unhideWhenUsed="0" w:uiPriority="0" w:semiHidden="0" w:name="List Number 3"/>
    <w:lsdException w:qFormat="1" w:unhideWhenUsed="0" w:uiPriority="0" w:semiHidden="0" w:name="List Number 4"/>
    <w:lsdException w:qFormat="1" w:unhideWhenUsed="0" w:uiPriority="0" w:semiHidden="0" w:name="List Number 5"/>
    <w:lsdException w:qFormat="1" w:unhideWhenUsed="0" w:uiPriority="0" w:semiHidden="0" w:name="Title"/>
    <w:lsdException w:qFormat="1"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qFormat="1" w:unhideWhenUsed="0" w:uiPriority="0" w:semiHidden="0" w:name="List Continue"/>
    <w:lsdException w:qFormat="1" w:unhideWhenUsed="0" w:uiPriority="0" w:semiHidden="0" w:name="List Continue 2"/>
    <w:lsdException w:qFormat="1" w:unhideWhenUsed="0" w:uiPriority="0" w:semiHidden="0" w:name="List Continue 3"/>
    <w:lsdException w:qFormat="1" w:unhideWhenUsed="0" w:uiPriority="0" w:semiHidden="0" w:name="List Continue 4"/>
    <w:lsdException w:qFormat="1"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qFormat="1" w:unhideWhenUsed="0" w:uiPriority="0" w:semiHidden="0" w:name="Date"/>
    <w:lsdException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qFormat="1" w:unhideWhenUsed="0" w:uiPriority="0" w:semiHidden="0" w:name="Body Text 3"/>
    <w:lsdException w:qFormat="1" w:unhideWhenUsed="0" w:uiPriority="0" w:semiHidden="0" w:name="Body Text Indent 2"/>
    <w:lsdException w:qFormat="1" w:unhideWhenUsed="0" w:uiPriority="0" w:semiHidden="0" w:name="Body Text Indent 3"/>
    <w:lsdException w:qFormat="1"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qFormat="1" w:unhideWhenUsed="0" w:uiPriority="0" w:semiHidden="0" w:name="Document Map"/>
    <w:lsdException w:unhideWhenUsed="0" w:uiPriority="0" w:semiHidden="0" w:name="Plain Text"/>
    <w:lsdException w:qFormat="1" w:unhideWhenUsed="0" w:uiPriority="0" w:semiHidden="0" w:name="E-mail Signature"/>
    <w:lsdException w:unhideWhenUsed="0" w:uiPriority="0" w:semiHidden="0" w:name="Normal (Web)"/>
    <w:lsdException w:qFormat="1" w:unhideWhenUsed="0" w:uiPriority="0" w:semiHidden="0" w:name="HTML Acronym"/>
    <w:lsdException w:qFormat="1" w:unhideWhenUsed="0" w:uiPriority="0" w:semiHidden="0" w:name="HTML Address"/>
    <w:lsdException w:qFormat="1" w:unhideWhenUsed="0" w:uiPriority="0" w:semiHidden="0" w:name="HTML Cite"/>
    <w:lsdException w:qFormat="1" w:unhideWhenUsed="0" w:uiPriority="0" w:semiHidden="0" w:name="HTML Code"/>
    <w:lsdException w:qFormat="1" w:unhideWhenUsed="0" w:uiPriority="0" w:semiHidden="0" w:name="HTML Definition"/>
    <w:lsdException w:qFormat="1" w:unhideWhenUsed="0" w:uiPriority="0" w:semiHidden="0" w:name="HTML Keyboard"/>
    <w:lsdException w:qFormat="1" w:unhideWhenUsed="0" w:uiPriority="0" w:semiHidden="0" w:name="HTML Preformatted"/>
    <w:lsdException w:qFormat="1" w:unhideWhenUsed="0" w:uiPriority="0" w:semiHidden="0" w:name="HTML Sample"/>
    <w:lsdException w:qFormat="1" w:unhideWhenUsed="0" w:uiPriority="0" w:semiHidden="0" w:name="HTML Typewriter"/>
    <w:lsdException w:qFormat="1" w:unhideWhenUsed="0" w:uiPriority="0" w:semiHidden="0" w:name="HTML Variable"/>
    <w:lsdException w:qFormat="1" w:unhideWhenUsed="0" w:uiPriority="0" w:name="Normal Table"/>
    <w:lsdException w:qFormat="1" w:unhideWhenUsed="0" w:uiPriority="0" w:semiHidden="0" w:name="annotation subject"/>
    <w:lsdException w:unhideWhenUsed="0" w:uiPriority="0" w:semiHidden="0" w:name="Table Simple 1"/>
    <w:lsdException w:qFormat="1" w:unhideWhenUsed="0" w:uiPriority="0" w:semiHidden="0" w:name="Table Simple 2"/>
    <w:lsdException w:qFormat="1"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qFormat="1" w:unhideWhenUsed="0" w:uiPriority="0" w:semiHidden="0" w:name="Table Professional"/>
    <w:lsdException w:qFormat="1" w:unhideWhenUsed="0" w:uiPriority="0" w:semiHidden="0" w:name="Table Subtle 1"/>
    <w:lsdException w:unhideWhenUsed="0" w:uiPriority="0" w:semiHidden="0" w:name="Table Subtle 2"/>
    <w:lsdException w:qFormat="1"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qFormat="1" w:unhideWhenUsed="0" w:uiPriority="61" w:semiHidden="0" w:name="Light List Accent 2"/>
    <w:lsdException w:qFormat="1" w:unhideWhenUsed="0" w:uiPriority="62" w:semiHidden="0" w:name="Light Grid Accent 2"/>
    <w:lsdException w:qFormat="1" w:unhideWhenUsed="0" w:uiPriority="63" w:semiHidden="0" w:name="Medium Shading 1 Accent 2"/>
    <w:lsdException w:unhideWhenUsed="0" w:uiPriority="64" w:semiHidden="0" w:name="Medium Shading 2 Accent 2"/>
    <w:lsdException w:qFormat="1"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qFormat="1"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qFormat="1"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qFormat="1" w:unhideWhenUsed="0" w:uiPriority="63" w:semiHidden="0" w:name="Medium Shading 1 Accent 4"/>
    <w:lsdException w:qFormat="1"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Theme="minorHAnsi" w:hAnsiTheme="minorHAnsi" w:eastAsiaTheme="minorEastAsia" w:cstheme="minorBidi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semiHidden/>
    <w:unhideWhenUsed/>
    <w:qFormat/>
    <w:uiPriority w:val="0"/>
    <w:pPr>
      <w:keepNext/>
      <w:keepLines/>
      <w:spacing w:before="260" w:after="260" w:line="416" w:lineRule="auto"/>
      <w:outlineLvl w:val="1"/>
    </w:pPr>
    <w:rPr>
      <w:b/>
      <w:bCs/>
      <w:sz w:val="32"/>
      <w:szCs w:val="32"/>
    </w:rPr>
  </w:style>
  <w:style w:type="paragraph" w:styleId="4">
    <w:name w:val="heading 3"/>
    <w:basedOn w:val="1"/>
    <w:next w:val="1"/>
    <w:semiHidden/>
    <w:unhideWhenUsed/>
    <w:qFormat/>
    <w:uiPriority w:val="0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5">
    <w:name w:val="heading 4"/>
    <w:basedOn w:val="1"/>
    <w:next w:val="1"/>
    <w:semiHidden/>
    <w:unhideWhenUsed/>
    <w:qFormat/>
    <w:uiPriority w:val="0"/>
    <w:pPr>
      <w:keepNext/>
      <w:keepLines/>
      <w:spacing w:before="280" w:after="290" w:line="376" w:lineRule="auto"/>
      <w:outlineLvl w:val="3"/>
    </w:pPr>
    <w:rPr>
      <w:b/>
      <w:bCs/>
      <w:sz w:val="28"/>
      <w:szCs w:val="28"/>
    </w:rPr>
  </w:style>
  <w:style w:type="paragraph" w:styleId="6">
    <w:name w:val="heading 5"/>
    <w:basedOn w:val="1"/>
    <w:next w:val="1"/>
    <w:semiHidden/>
    <w:unhideWhenUsed/>
    <w:qFormat/>
    <w:uiPriority w:val="0"/>
    <w:pPr>
      <w:keepNext/>
      <w:keepLines/>
      <w:spacing w:before="280" w:after="290" w:line="376" w:lineRule="auto"/>
      <w:outlineLvl w:val="4"/>
    </w:pPr>
    <w:rPr>
      <w:b/>
      <w:bCs/>
      <w:sz w:val="28"/>
      <w:szCs w:val="28"/>
    </w:rPr>
  </w:style>
  <w:style w:type="paragraph" w:styleId="7">
    <w:name w:val="heading 6"/>
    <w:basedOn w:val="1"/>
    <w:next w:val="1"/>
    <w:semiHidden/>
    <w:unhideWhenUsed/>
    <w:qFormat/>
    <w:uiPriority w:val="0"/>
    <w:pPr>
      <w:keepNext/>
      <w:keepLines/>
      <w:spacing w:before="240" w:after="64" w:line="320" w:lineRule="auto"/>
      <w:outlineLvl w:val="5"/>
    </w:pPr>
    <w:rPr>
      <w:b/>
      <w:bCs/>
      <w:sz w:val="24"/>
      <w:szCs w:val="24"/>
    </w:rPr>
  </w:style>
  <w:style w:type="paragraph" w:styleId="8">
    <w:name w:val="heading 7"/>
    <w:basedOn w:val="1"/>
    <w:next w:val="1"/>
    <w:semiHidden/>
    <w:unhideWhenUsed/>
    <w:qFormat/>
    <w:uiPriority w:val="0"/>
    <w:pPr>
      <w:keepNext/>
      <w:keepLines/>
      <w:spacing w:before="240" w:after="64" w:line="320" w:lineRule="auto"/>
      <w:outlineLvl w:val="6"/>
    </w:pPr>
    <w:rPr>
      <w:b/>
      <w:bCs/>
      <w:sz w:val="24"/>
      <w:szCs w:val="24"/>
    </w:rPr>
  </w:style>
  <w:style w:type="paragraph" w:styleId="9">
    <w:name w:val="heading 8"/>
    <w:basedOn w:val="1"/>
    <w:next w:val="1"/>
    <w:semiHidden/>
    <w:unhideWhenUsed/>
    <w:qFormat/>
    <w:uiPriority w:val="0"/>
    <w:pPr>
      <w:keepNext/>
      <w:keepLines/>
      <w:spacing w:before="240" w:after="64" w:line="320" w:lineRule="auto"/>
      <w:outlineLvl w:val="7"/>
    </w:pPr>
    <w:rPr>
      <w:sz w:val="24"/>
      <w:szCs w:val="24"/>
    </w:rPr>
  </w:style>
  <w:style w:type="paragraph" w:styleId="10">
    <w:name w:val="heading 9"/>
    <w:basedOn w:val="1"/>
    <w:next w:val="1"/>
    <w:semiHidden/>
    <w:unhideWhenUsed/>
    <w:qFormat/>
    <w:uiPriority w:val="0"/>
    <w:pPr>
      <w:keepNext/>
      <w:keepLines/>
      <w:spacing w:before="240" w:after="64" w:line="320" w:lineRule="auto"/>
      <w:outlineLvl w:val="8"/>
    </w:pPr>
    <w:rPr>
      <w:szCs w:val="21"/>
    </w:rPr>
  </w:style>
  <w:style w:type="character" w:default="1" w:styleId="11">
    <w:name w:val="Default Paragraph Font"/>
    <w:semiHidden/>
    <w:qFormat/>
    <w:uiPriority w:val="0"/>
  </w:style>
  <w:style w:type="table" w:default="1" w:styleId="1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3">
    <w:name w:val="Balloon Text"/>
    <w:basedOn w:val="1"/>
    <w:qFormat/>
    <w:uiPriority w:val="0"/>
    <w:rPr>
      <w:sz w:val="16"/>
      <w:szCs w:val="16"/>
    </w:rPr>
  </w:style>
  <w:style w:type="paragraph" w:styleId="14">
    <w:name w:val="Block Text"/>
    <w:basedOn w:val="1"/>
    <w:qFormat/>
    <w:uiPriority w:val="0"/>
    <w:pPr>
      <w:spacing w:after="120"/>
      <w:ind w:left="1440" w:leftChars="700" w:right="1440" w:rightChars="700"/>
    </w:pPr>
  </w:style>
  <w:style w:type="paragraph" w:styleId="15">
    <w:name w:val="Body Text"/>
    <w:basedOn w:val="1"/>
    <w:qFormat/>
    <w:uiPriority w:val="0"/>
    <w:pPr>
      <w:spacing w:after="120"/>
    </w:pPr>
  </w:style>
  <w:style w:type="paragraph" w:styleId="16">
    <w:name w:val="Body Text 2"/>
    <w:basedOn w:val="1"/>
    <w:uiPriority w:val="0"/>
    <w:pPr>
      <w:spacing w:after="120" w:line="480" w:lineRule="auto"/>
    </w:pPr>
  </w:style>
  <w:style w:type="paragraph" w:styleId="17">
    <w:name w:val="Body Text 3"/>
    <w:basedOn w:val="1"/>
    <w:qFormat/>
    <w:uiPriority w:val="0"/>
    <w:pPr>
      <w:spacing w:after="120"/>
    </w:pPr>
    <w:rPr>
      <w:sz w:val="16"/>
      <w:szCs w:val="16"/>
    </w:rPr>
  </w:style>
  <w:style w:type="paragraph" w:styleId="18">
    <w:name w:val="Body Text First Indent"/>
    <w:basedOn w:val="15"/>
    <w:uiPriority w:val="0"/>
    <w:pPr>
      <w:ind w:firstLine="420" w:firstLineChars="100"/>
    </w:pPr>
  </w:style>
  <w:style w:type="paragraph" w:styleId="19">
    <w:name w:val="Body Text Indent"/>
    <w:basedOn w:val="1"/>
    <w:qFormat/>
    <w:uiPriority w:val="0"/>
    <w:pPr>
      <w:spacing w:after="120"/>
      <w:ind w:left="420" w:leftChars="200"/>
    </w:pPr>
  </w:style>
  <w:style w:type="paragraph" w:styleId="20">
    <w:name w:val="Body Text First Indent 2"/>
    <w:basedOn w:val="19"/>
    <w:qFormat/>
    <w:uiPriority w:val="0"/>
    <w:pPr>
      <w:ind w:firstLine="420" w:firstLineChars="200"/>
    </w:pPr>
  </w:style>
  <w:style w:type="paragraph" w:styleId="21">
    <w:name w:val="Body Text Indent 2"/>
    <w:basedOn w:val="1"/>
    <w:qFormat/>
    <w:uiPriority w:val="0"/>
    <w:pPr>
      <w:spacing w:after="120" w:line="480" w:lineRule="auto"/>
      <w:ind w:left="420" w:leftChars="200"/>
    </w:pPr>
  </w:style>
  <w:style w:type="paragraph" w:styleId="22">
    <w:name w:val="Body Text Indent 3"/>
    <w:basedOn w:val="1"/>
    <w:qFormat/>
    <w:uiPriority w:val="0"/>
    <w:pPr>
      <w:spacing w:after="120"/>
      <w:ind w:left="420" w:leftChars="200"/>
    </w:pPr>
    <w:rPr>
      <w:sz w:val="16"/>
      <w:szCs w:val="16"/>
    </w:rPr>
  </w:style>
  <w:style w:type="paragraph" w:styleId="23">
    <w:name w:val="caption"/>
    <w:basedOn w:val="1"/>
    <w:next w:val="1"/>
    <w:semiHidden/>
    <w:unhideWhenUsed/>
    <w:qFormat/>
    <w:uiPriority w:val="0"/>
    <w:rPr>
      <w:rFonts w:ascii="Arial" w:hAnsi="Arial" w:eastAsia="黑体" w:cs="Arial"/>
      <w:sz w:val="20"/>
    </w:rPr>
  </w:style>
  <w:style w:type="paragraph" w:styleId="24">
    <w:name w:val="Closing"/>
    <w:basedOn w:val="1"/>
    <w:qFormat/>
    <w:uiPriority w:val="0"/>
    <w:pPr>
      <w:ind w:left="100" w:leftChars="2100"/>
    </w:pPr>
  </w:style>
  <w:style w:type="character" w:styleId="25">
    <w:name w:val="annotation reference"/>
    <w:basedOn w:val="11"/>
    <w:uiPriority w:val="0"/>
    <w:rPr>
      <w:sz w:val="21"/>
      <w:szCs w:val="21"/>
    </w:rPr>
  </w:style>
  <w:style w:type="paragraph" w:styleId="26">
    <w:name w:val="annotation text"/>
    <w:basedOn w:val="1"/>
    <w:qFormat/>
    <w:uiPriority w:val="0"/>
    <w:pPr>
      <w:jc w:val="left"/>
    </w:pPr>
  </w:style>
  <w:style w:type="paragraph" w:styleId="27">
    <w:name w:val="annotation subject"/>
    <w:basedOn w:val="26"/>
    <w:next w:val="26"/>
    <w:qFormat/>
    <w:uiPriority w:val="0"/>
    <w:rPr>
      <w:b/>
      <w:bCs/>
    </w:rPr>
  </w:style>
  <w:style w:type="paragraph" w:styleId="28">
    <w:name w:val="Date"/>
    <w:basedOn w:val="1"/>
    <w:next w:val="1"/>
    <w:qFormat/>
    <w:uiPriority w:val="0"/>
    <w:pPr>
      <w:ind w:left="100" w:leftChars="2500"/>
    </w:pPr>
  </w:style>
  <w:style w:type="paragraph" w:styleId="29">
    <w:name w:val="Document Map"/>
    <w:basedOn w:val="1"/>
    <w:qFormat/>
    <w:uiPriority w:val="0"/>
    <w:pPr>
      <w:shd w:val="clear" w:color="auto" w:fill="000080"/>
    </w:pPr>
  </w:style>
  <w:style w:type="paragraph" w:styleId="30">
    <w:name w:val="E-mail Signature"/>
    <w:basedOn w:val="1"/>
    <w:qFormat/>
    <w:uiPriority w:val="0"/>
  </w:style>
  <w:style w:type="character" w:styleId="31">
    <w:name w:val="Emphasis"/>
    <w:basedOn w:val="11"/>
    <w:qFormat/>
    <w:uiPriority w:val="0"/>
    <w:rPr>
      <w:i/>
      <w:iCs/>
    </w:rPr>
  </w:style>
  <w:style w:type="character" w:styleId="32">
    <w:name w:val="endnote reference"/>
    <w:basedOn w:val="11"/>
    <w:qFormat/>
    <w:uiPriority w:val="0"/>
    <w:rPr>
      <w:vertAlign w:val="superscript"/>
    </w:rPr>
  </w:style>
  <w:style w:type="paragraph" w:styleId="33">
    <w:name w:val="endnote text"/>
    <w:basedOn w:val="1"/>
    <w:qFormat/>
    <w:uiPriority w:val="0"/>
    <w:pPr>
      <w:snapToGrid w:val="0"/>
      <w:jc w:val="left"/>
    </w:pPr>
  </w:style>
  <w:style w:type="paragraph" w:styleId="34">
    <w:name w:val="envelope address"/>
    <w:basedOn w:val="1"/>
    <w:qFormat/>
    <w:uiPriority w:val="0"/>
    <w:pPr>
      <w:framePr w:w="7920" w:h="1980" w:hRule="exact" w:hSpace="180" w:wrap="auto" w:vAnchor="margin" w:hAnchor="page" w:xAlign="center" w:yAlign="bottom"/>
      <w:snapToGrid w:val="0"/>
      <w:ind w:left="100" w:leftChars="1400"/>
    </w:pPr>
    <w:rPr>
      <w:rFonts w:ascii="Arial" w:hAnsi="Arial" w:cs="Arial"/>
      <w:sz w:val="24"/>
      <w:szCs w:val="24"/>
    </w:rPr>
  </w:style>
  <w:style w:type="paragraph" w:styleId="35">
    <w:name w:val="envelope return"/>
    <w:basedOn w:val="1"/>
    <w:qFormat/>
    <w:uiPriority w:val="0"/>
    <w:pPr>
      <w:snapToGrid w:val="0"/>
    </w:pPr>
    <w:rPr>
      <w:rFonts w:ascii="Arial" w:hAnsi="Arial" w:cs="Arial"/>
    </w:rPr>
  </w:style>
  <w:style w:type="character" w:styleId="36">
    <w:name w:val="FollowedHyperlink"/>
    <w:basedOn w:val="11"/>
    <w:qFormat/>
    <w:uiPriority w:val="0"/>
    <w:rPr>
      <w:color w:val="800080"/>
      <w:u w:val="single"/>
    </w:rPr>
  </w:style>
  <w:style w:type="paragraph" w:styleId="37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styleId="38">
    <w:name w:val="footnote reference"/>
    <w:basedOn w:val="11"/>
    <w:qFormat/>
    <w:uiPriority w:val="0"/>
    <w:rPr>
      <w:vertAlign w:val="superscript"/>
    </w:rPr>
  </w:style>
  <w:style w:type="paragraph" w:styleId="39">
    <w:name w:val="footnote text"/>
    <w:basedOn w:val="1"/>
    <w:qFormat/>
    <w:uiPriority w:val="0"/>
    <w:pPr>
      <w:snapToGrid w:val="0"/>
      <w:jc w:val="left"/>
    </w:pPr>
    <w:rPr>
      <w:sz w:val="18"/>
      <w:szCs w:val="18"/>
    </w:rPr>
  </w:style>
  <w:style w:type="paragraph" w:styleId="40">
    <w:name w:val="header"/>
    <w:basedOn w:val="1"/>
    <w:qFormat/>
    <w:uiPriority w:val="0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styleId="41">
    <w:name w:val="HTML Acronym"/>
    <w:basedOn w:val="11"/>
    <w:qFormat/>
    <w:uiPriority w:val="0"/>
  </w:style>
  <w:style w:type="paragraph" w:styleId="42">
    <w:name w:val="HTML Address"/>
    <w:basedOn w:val="1"/>
    <w:qFormat/>
    <w:uiPriority w:val="0"/>
    <w:rPr>
      <w:i/>
      <w:iCs/>
    </w:rPr>
  </w:style>
  <w:style w:type="character" w:styleId="43">
    <w:name w:val="HTML Cite"/>
    <w:basedOn w:val="11"/>
    <w:qFormat/>
    <w:uiPriority w:val="0"/>
    <w:rPr>
      <w:i/>
      <w:iCs/>
    </w:rPr>
  </w:style>
  <w:style w:type="character" w:styleId="44">
    <w:name w:val="HTML Code"/>
    <w:basedOn w:val="11"/>
    <w:qFormat/>
    <w:uiPriority w:val="0"/>
    <w:rPr>
      <w:rFonts w:ascii="Courier New" w:hAnsi="Courier New" w:cs="Courier New"/>
      <w:sz w:val="20"/>
      <w:szCs w:val="20"/>
    </w:rPr>
  </w:style>
  <w:style w:type="character" w:styleId="45">
    <w:name w:val="HTML Definition"/>
    <w:basedOn w:val="11"/>
    <w:qFormat/>
    <w:uiPriority w:val="0"/>
    <w:rPr>
      <w:i/>
      <w:iCs/>
    </w:rPr>
  </w:style>
  <w:style w:type="character" w:styleId="46">
    <w:name w:val="HTML Keyboard"/>
    <w:basedOn w:val="11"/>
    <w:qFormat/>
    <w:uiPriority w:val="0"/>
    <w:rPr>
      <w:rFonts w:ascii="Courier New" w:hAnsi="Courier New" w:cs="Courier New"/>
      <w:sz w:val="20"/>
      <w:szCs w:val="20"/>
    </w:rPr>
  </w:style>
  <w:style w:type="paragraph" w:styleId="47">
    <w:name w:val="HTML Preformatted"/>
    <w:basedOn w:val="1"/>
    <w:qFormat/>
    <w:uiPriority w:val="0"/>
    <w:rPr>
      <w:rFonts w:ascii="Courier New" w:hAnsi="Courier New" w:cs="Courier New"/>
      <w:sz w:val="20"/>
    </w:rPr>
  </w:style>
  <w:style w:type="character" w:styleId="48">
    <w:name w:val="HTML Sample"/>
    <w:basedOn w:val="11"/>
    <w:qFormat/>
    <w:uiPriority w:val="0"/>
    <w:rPr>
      <w:rFonts w:ascii="Courier New" w:hAnsi="Courier New" w:cs="Courier New"/>
    </w:rPr>
  </w:style>
  <w:style w:type="character" w:styleId="49">
    <w:name w:val="HTML Typewriter"/>
    <w:basedOn w:val="11"/>
    <w:qFormat/>
    <w:uiPriority w:val="0"/>
    <w:rPr>
      <w:rFonts w:ascii="Courier New" w:hAnsi="Courier New" w:cs="Courier New"/>
      <w:sz w:val="20"/>
      <w:szCs w:val="20"/>
    </w:rPr>
  </w:style>
  <w:style w:type="character" w:styleId="50">
    <w:name w:val="HTML Variable"/>
    <w:basedOn w:val="11"/>
    <w:qFormat/>
    <w:uiPriority w:val="0"/>
    <w:rPr>
      <w:i/>
      <w:iCs/>
    </w:rPr>
  </w:style>
  <w:style w:type="character" w:styleId="51">
    <w:name w:val="Hyperlink"/>
    <w:basedOn w:val="11"/>
    <w:qFormat/>
    <w:uiPriority w:val="0"/>
    <w:rPr>
      <w:color w:val="0000FF"/>
      <w:u w:val="single"/>
    </w:rPr>
  </w:style>
  <w:style w:type="paragraph" w:styleId="52">
    <w:name w:val="index 1"/>
    <w:basedOn w:val="1"/>
    <w:next w:val="1"/>
    <w:qFormat/>
    <w:uiPriority w:val="0"/>
  </w:style>
  <w:style w:type="paragraph" w:styleId="53">
    <w:name w:val="index 2"/>
    <w:basedOn w:val="1"/>
    <w:next w:val="1"/>
    <w:qFormat/>
    <w:uiPriority w:val="0"/>
    <w:pPr>
      <w:ind w:left="200" w:leftChars="200"/>
    </w:pPr>
  </w:style>
  <w:style w:type="paragraph" w:styleId="54">
    <w:name w:val="index 3"/>
    <w:basedOn w:val="1"/>
    <w:next w:val="1"/>
    <w:qFormat/>
    <w:uiPriority w:val="0"/>
    <w:pPr>
      <w:ind w:left="400" w:leftChars="400"/>
    </w:pPr>
  </w:style>
  <w:style w:type="paragraph" w:styleId="55">
    <w:name w:val="index 4"/>
    <w:basedOn w:val="1"/>
    <w:next w:val="1"/>
    <w:qFormat/>
    <w:uiPriority w:val="0"/>
    <w:pPr>
      <w:ind w:left="600" w:leftChars="600"/>
    </w:pPr>
  </w:style>
  <w:style w:type="paragraph" w:styleId="56">
    <w:name w:val="index 5"/>
    <w:basedOn w:val="1"/>
    <w:next w:val="1"/>
    <w:qFormat/>
    <w:uiPriority w:val="0"/>
    <w:pPr>
      <w:ind w:left="800" w:leftChars="800"/>
    </w:pPr>
  </w:style>
  <w:style w:type="paragraph" w:styleId="57">
    <w:name w:val="index 6"/>
    <w:basedOn w:val="1"/>
    <w:next w:val="1"/>
    <w:qFormat/>
    <w:uiPriority w:val="0"/>
    <w:pPr>
      <w:ind w:left="1000" w:leftChars="1000"/>
    </w:pPr>
  </w:style>
  <w:style w:type="paragraph" w:styleId="58">
    <w:name w:val="index 7"/>
    <w:basedOn w:val="1"/>
    <w:next w:val="1"/>
    <w:qFormat/>
    <w:uiPriority w:val="0"/>
    <w:pPr>
      <w:ind w:left="1200" w:leftChars="1200"/>
    </w:pPr>
  </w:style>
  <w:style w:type="paragraph" w:styleId="59">
    <w:name w:val="index 8"/>
    <w:basedOn w:val="1"/>
    <w:next w:val="1"/>
    <w:qFormat/>
    <w:uiPriority w:val="0"/>
    <w:pPr>
      <w:ind w:left="1400" w:leftChars="1400"/>
    </w:pPr>
  </w:style>
  <w:style w:type="paragraph" w:styleId="60">
    <w:name w:val="index 9"/>
    <w:basedOn w:val="1"/>
    <w:next w:val="1"/>
    <w:qFormat/>
    <w:uiPriority w:val="0"/>
    <w:pPr>
      <w:ind w:left="1600" w:leftChars="1600"/>
    </w:pPr>
  </w:style>
  <w:style w:type="paragraph" w:styleId="61">
    <w:name w:val="index heading"/>
    <w:basedOn w:val="1"/>
    <w:next w:val="52"/>
    <w:qFormat/>
    <w:uiPriority w:val="0"/>
    <w:rPr>
      <w:rFonts w:ascii="Arial" w:hAnsi="Arial" w:cs="Arial"/>
      <w:b/>
      <w:bCs/>
    </w:rPr>
  </w:style>
  <w:style w:type="character" w:styleId="62">
    <w:name w:val="line number"/>
    <w:basedOn w:val="11"/>
    <w:qFormat/>
    <w:uiPriority w:val="0"/>
  </w:style>
  <w:style w:type="paragraph" w:styleId="63">
    <w:name w:val="List"/>
    <w:basedOn w:val="1"/>
    <w:qFormat/>
    <w:uiPriority w:val="0"/>
    <w:pPr>
      <w:ind w:left="200" w:hanging="200" w:hangingChars="200"/>
    </w:pPr>
  </w:style>
  <w:style w:type="paragraph" w:styleId="64">
    <w:name w:val="List 2"/>
    <w:basedOn w:val="1"/>
    <w:qFormat/>
    <w:uiPriority w:val="0"/>
    <w:pPr>
      <w:ind w:left="100" w:leftChars="200" w:hanging="200" w:hangingChars="200"/>
    </w:pPr>
  </w:style>
  <w:style w:type="paragraph" w:styleId="65">
    <w:name w:val="List 3"/>
    <w:basedOn w:val="1"/>
    <w:qFormat/>
    <w:uiPriority w:val="0"/>
    <w:pPr>
      <w:ind w:left="100" w:leftChars="400" w:hanging="200" w:hangingChars="200"/>
    </w:pPr>
  </w:style>
  <w:style w:type="paragraph" w:styleId="66">
    <w:name w:val="List 4"/>
    <w:basedOn w:val="1"/>
    <w:qFormat/>
    <w:uiPriority w:val="0"/>
    <w:pPr>
      <w:ind w:left="100" w:leftChars="600" w:hanging="200" w:hangingChars="200"/>
    </w:pPr>
  </w:style>
  <w:style w:type="paragraph" w:styleId="67">
    <w:name w:val="List 5"/>
    <w:basedOn w:val="1"/>
    <w:qFormat/>
    <w:uiPriority w:val="0"/>
    <w:pPr>
      <w:ind w:left="100" w:leftChars="800" w:hanging="200" w:hangingChars="200"/>
    </w:pPr>
  </w:style>
  <w:style w:type="paragraph" w:styleId="68">
    <w:name w:val="List Bullet"/>
    <w:basedOn w:val="1"/>
    <w:qFormat/>
    <w:uiPriority w:val="0"/>
    <w:pPr>
      <w:numPr>
        <w:ilvl w:val="0"/>
        <w:numId w:val="1"/>
      </w:numPr>
    </w:pPr>
  </w:style>
  <w:style w:type="paragraph" w:styleId="69">
    <w:name w:val="List Bullet 2"/>
    <w:basedOn w:val="1"/>
    <w:qFormat/>
    <w:uiPriority w:val="0"/>
    <w:pPr>
      <w:numPr>
        <w:ilvl w:val="0"/>
        <w:numId w:val="2"/>
      </w:numPr>
    </w:pPr>
  </w:style>
  <w:style w:type="paragraph" w:styleId="70">
    <w:name w:val="List Bullet 3"/>
    <w:basedOn w:val="1"/>
    <w:qFormat/>
    <w:uiPriority w:val="0"/>
    <w:pPr>
      <w:numPr>
        <w:ilvl w:val="0"/>
        <w:numId w:val="3"/>
      </w:numPr>
    </w:pPr>
  </w:style>
  <w:style w:type="paragraph" w:styleId="71">
    <w:name w:val="List Bullet 4"/>
    <w:basedOn w:val="1"/>
    <w:qFormat/>
    <w:uiPriority w:val="0"/>
    <w:pPr>
      <w:numPr>
        <w:ilvl w:val="0"/>
        <w:numId w:val="4"/>
      </w:numPr>
    </w:pPr>
  </w:style>
  <w:style w:type="paragraph" w:styleId="72">
    <w:name w:val="List Bullet 5"/>
    <w:basedOn w:val="1"/>
    <w:qFormat/>
    <w:uiPriority w:val="0"/>
    <w:pPr>
      <w:numPr>
        <w:ilvl w:val="0"/>
        <w:numId w:val="5"/>
      </w:numPr>
    </w:pPr>
  </w:style>
  <w:style w:type="paragraph" w:styleId="73">
    <w:name w:val="List Continue"/>
    <w:basedOn w:val="1"/>
    <w:qFormat/>
    <w:uiPriority w:val="0"/>
    <w:pPr>
      <w:spacing w:after="120"/>
      <w:ind w:left="420" w:leftChars="200"/>
    </w:pPr>
  </w:style>
  <w:style w:type="paragraph" w:styleId="74">
    <w:name w:val="List Continue 2"/>
    <w:basedOn w:val="1"/>
    <w:qFormat/>
    <w:uiPriority w:val="0"/>
    <w:pPr>
      <w:spacing w:after="120"/>
      <w:ind w:left="840" w:leftChars="400"/>
    </w:pPr>
  </w:style>
  <w:style w:type="paragraph" w:styleId="75">
    <w:name w:val="List Continue 3"/>
    <w:basedOn w:val="1"/>
    <w:qFormat/>
    <w:uiPriority w:val="0"/>
    <w:pPr>
      <w:spacing w:after="120"/>
      <w:ind w:left="1260" w:leftChars="600"/>
    </w:pPr>
  </w:style>
  <w:style w:type="paragraph" w:styleId="76">
    <w:name w:val="List Continue 4"/>
    <w:basedOn w:val="1"/>
    <w:qFormat/>
    <w:uiPriority w:val="0"/>
    <w:pPr>
      <w:spacing w:after="120"/>
      <w:ind w:left="1680" w:leftChars="800"/>
    </w:pPr>
  </w:style>
  <w:style w:type="paragraph" w:styleId="77">
    <w:name w:val="List Continue 5"/>
    <w:basedOn w:val="1"/>
    <w:qFormat/>
    <w:uiPriority w:val="0"/>
    <w:pPr>
      <w:spacing w:after="120"/>
      <w:ind w:left="2100" w:leftChars="1000"/>
    </w:pPr>
  </w:style>
  <w:style w:type="paragraph" w:styleId="78">
    <w:name w:val="List Number"/>
    <w:basedOn w:val="1"/>
    <w:qFormat/>
    <w:uiPriority w:val="0"/>
    <w:pPr>
      <w:numPr>
        <w:ilvl w:val="0"/>
        <w:numId w:val="6"/>
      </w:numPr>
    </w:pPr>
  </w:style>
  <w:style w:type="paragraph" w:styleId="79">
    <w:name w:val="List Number 2"/>
    <w:basedOn w:val="1"/>
    <w:qFormat/>
    <w:uiPriority w:val="0"/>
    <w:pPr>
      <w:numPr>
        <w:ilvl w:val="0"/>
        <w:numId w:val="7"/>
      </w:numPr>
    </w:pPr>
  </w:style>
  <w:style w:type="paragraph" w:styleId="80">
    <w:name w:val="List Number 3"/>
    <w:basedOn w:val="1"/>
    <w:qFormat/>
    <w:uiPriority w:val="0"/>
    <w:pPr>
      <w:numPr>
        <w:ilvl w:val="0"/>
        <w:numId w:val="8"/>
      </w:numPr>
    </w:pPr>
  </w:style>
  <w:style w:type="paragraph" w:styleId="81">
    <w:name w:val="List Number 4"/>
    <w:basedOn w:val="1"/>
    <w:qFormat/>
    <w:uiPriority w:val="0"/>
    <w:pPr>
      <w:numPr>
        <w:ilvl w:val="0"/>
        <w:numId w:val="9"/>
      </w:numPr>
    </w:pPr>
  </w:style>
  <w:style w:type="paragraph" w:styleId="82">
    <w:name w:val="List Number 5"/>
    <w:basedOn w:val="1"/>
    <w:qFormat/>
    <w:uiPriority w:val="0"/>
    <w:pPr>
      <w:numPr>
        <w:ilvl w:val="0"/>
        <w:numId w:val="10"/>
      </w:numPr>
    </w:pPr>
  </w:style>
  <w:style w:type="paragraph" w:styleId="83">
    <w:name w:val="macro"/>
    <w:uiPriority w:val="0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kinsoku w:val="0"/>
      <w:overflowPunct w:val="0"/>
      <w:autoSpaceDE w:val="0"/>
      <w:autoSpaceDN w:val="0"/>
      <w:snapToGrid w:val="0"/>
    </w:pPr>
    <w:rPr>
      <w:rFonts w:ascii="Courier New" w:hAnsi="Courier New" w:cs="Courier New" w:eastAsiaTheme="minorEastAsia"/>
      <w:kern w:val="2"/>
      <w:sz w:val="24"/>
      <w:szCs w:val="24"/>
      <w:lang w:val="en-US" w:eastAsia="zh-CN" w:bidi="ar-SA"/>
    </w:rPr>
  </w:style>
  <w:style w:type="paragraph" w:styleId="84">
    <w:name w:val="Message Header"/>
    <w:basedOn w:val="1"/>
    <w:uiPriority w:val="0"/>
    <w:pPr>
      <w:pBdr>
        <w:top w:val="single" w:color="auto" w:sz="6" w:space="1"/>
        <w:left w:val="single" w:color="auto" w:sz="6" w:space="1"/>
        <w:bottom w:val="single" w:color="auto" w:sz="6" w:space="1"/>
        <w:right w:val="single" w:color="auto" w:sz="6" w:space="1"/>
      </w:pBdr>
      <w:shd w:val="pct20" w:color="auto" w:fill="auto"/>
      <w:ind w:left="1080" w:leftChars="500" w:hanging="1080" w:hangingChars="500"/>
    </w:pPr>
    <w:rPr>
      <w:rFonts w:ascii="Arial" w:hAnsi="Arial" w:cs="Arial"/>
      <w:sz w:val="24"/>
      <w:szCs w:val="24"/>
    </w:rPr>
  </w:style>
  <w:style w:type="paragraph" w:styleId="85">
    <w:name w:val="Normal (Web)"/>
    <w:basedOn w:val="1"/>
    <w:uiPriority w:val="0"/>
    <w:rPr>
      <w:sz w:val="24"/>
      <w:szCs w:val="24"/>
    </w:rPr>
  </w:style>
  <w:style w:type="paragraph" w:styleId="86">
    <w:name w:val="Normal Indent"/>
    <w:basedOn w:val="1"/>
    <w:uiPriority w:val="0"/>
    <w:pPr>
      <w:ind w:firstLine="420" w:firstLineChars="200"/>
    </w:pPr>
  </w:style>
  <w:style w:type="paragraph" w:styleId="87">
    <w:name w:val="Note Heading"/>
    <w:basedOn w:val="1"/>
    <w:next w:val="1"/>
    <w:uiPriority w:val="0"/>
    <w:pPr>
      <w:jc w:val="center"/>
    </w:pPr>
  </w:style>
  <w:style w:type="character" w:styleId="88">
    <w:name w:val="page number"/>
    <w:basedOn w:val="11"/>
    <w:uiPriority w:val="0"/>
  </w:style>
  <w:style w:type="paragraph" w:styleId="89">
    <w:name w:val="Plain Text"/>
    <w:basedOn w:val="1"/>
    <w:uiPriority w:val="0"/>
    <w:rPr>
      <w:rFonts w:ascii="SimSun" w:hAnsi="Courier New" w:cs="Courier New"/>
      <w:szCs w:val="21"/>
    </w:rPr>
  </w:style>
  <w:style w:type="paragraph" w:styleId="90">
    <w:name w:val="Salutation"/>
    <w:basedOn w:val="1"/>
    <w:next w:val="1"/>
    <w:uiPriority w:val="0"/>
  </w:style>
  <w:style w:type="paragraph" w:styleId="91">
    <w:name w:val="Signature"/>
    <w:basedOn w:val="1"/>
    <w:uiPriority w:val="0"/>
    <w:pPr>
      <w:ind w:left="100" w:leftChars="2100"/>
    </w:pPr>
  </w:style>
  <w:style w:type="character" w:styleId="92">
    <w:name w:val="Strong"/>
    <w:basedOn w:val="11"/>
    <w:qFormat/>
    <w:uiPriority w:val="0"/>
    <w:rPr>
      <w:b/>
      <w:bCs/>
    </w:rPr>
  </w:style>
  <w:style w:type="paragraph" w:styleId="93">
    <w:name w:val="Subtitle"/>
    <w:basedOn w:val="1"/>
    <w:qFormat/>
    <w:uiPriority w:val="0"/>
    <w:pPr>
      <w:spacing w:before="240" w:after="60" w:line="312" w:lineRule="auto"/>
      <w:jc w:val="center"/>
      <w:outlineLvl w:val="1"/>
    </w:pPr>
    <w:rPr>
      <w:rFonts w:ascii="Arial" w:hAnsi="Arial" w:cs="Arial"/>
      <w:b/>
      <w:bCs/>
      <w:kern w:val="28"/>
      <w:sz w:val="32"/>
      <w:szCs w:val="32"/>
    </w:rPr>
  </w:style>
  <w:style w:type="table" w:styleId="94">
    <w:name w:val="Table 3D effects 1"/>
    <w:basedOn w:val="12"/>
    <w:uiPriority w:val="0"/>
    <w:pPr>
      <w:widowControl w:val="0"/>
      <w:jc w:val="both"/>
    </w:p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left w:val="single" w:color="808080" w:sz="6" w:space="0"/>
          <w:tl2br w:val="nil"/>
          <w:tr2bl w:val="nil"/>
        </w:tcBorders>
      </w:tcPr>
    </w:tblStylePr>
    <w:tblStylePr w:type="lastRow">
      <w:tblPr/>
      <w:tcPr>
        <w:tcBorders>
          <w:top w:val="single" w:color="FFFFFF" w:sz="6" w:space="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right w:val="single" w:color="808080" w:sz="6" w:space="0"/>
          <w:tl2br w:val="nil"/>
          <w:tr2bl w:val="nil"/>
        </w:tcBorders>
      </w:tcPr>
    </w:tblStylePr>
    <w:tblStylePr w:type="lastCol">
      <w:tblPr/>
      <w:tcPr>
        <w:tcBorders>
          <w:bottom w:val="single" w:color="FFFFFF" w:sz="6" w:space="0"/>
          <w:tl2br w:val="nil"/>
          <w:tr2bl w:val="nil"/>
        </w:tcBorders>
      </w:tcPr>
    </w:tblStylePr>
    <w:tblStylePr w:type="neCell">
      <w:tblPr/>
      <w:tcPr>
        <w:tcBorders>
          <w:left w:val="nil"/>
          <w:bottom w:val="nil"/>
          <w:tl2br w:val="nil"/>
          <w:tr2bl w:val="nil"/>
        </w:tcBorders>
      </w:tcPr>
    </w:tblStylePr>
    <w:tblStylePr w:type="nwCell">
      <w:tblPr/>
      <w:tcPr>
        <w:tcBorders>
          <w:left w:val="nil"/>
          <w:right w:val="nil"/>
          <w:tl2br w:val="nil"/>
          <w:tr2bl w:val="nil"/>
        </w:tcBorders>
      </w:tcPr>
    </w:tblStylePr>
    <w:tblStylePr w:type="seCell">
      <w:tblPr/>
      <w:tcPr>
        <w:tcBorders>
          <w:top w:val="nil"/>
          <w:bottom w:val="nil"/>
          <w:tl2br w:val="nil"/>
          <w:tr2bl w:val="nil"/>
        </w:tcBorders>
      </w:tcPr>
    </w:tblStylePr>
    <w:tblStylePr w:type="swCell">
      <w:rPr>
        <w:color w:val="000080"/>
      </w:rPr>
      <w:tblPr/>
      <w:tcPr>
        <w:tcBorders>
          <w:top w:val="nil"/>
          <w:right w:val="nil"/>
          <w:tl2br w:val="nil"/>
          <w:tr2bl w:val="nil"/>
        </w:tcBorders>
      </w:tcPr>
    </w:tblStylePr>
  </w:style>
  <w:style w:type="table" w:styleId="95">
    <w:name w:val="Table 3D effects 2"/>
    <w:basedOn w:val="12"/>
    <w:uiPriority w:val="0"/>
    <w:pPr>
      <w:widowControl w:val="0"/>
      <w:jc w:val="both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il"/>
          <w:tr2bl w:val="nil"/>
        </w:tcBorders>
      </w:tcPr>
    </w:tblStylePr>
    <w:tblStylePr w:type="firstCol">
      <w:tblPr/>
      <w:tcPr>
        <w:tcBorders>
          <w:top w:val="nil"/>
          <w:left w:val="nil"/>
          <w:right w:val="single" w:color="808080" w:sz="6" w:space="0"/>
          <w:tl2br w:val="nil"/>
          <w:tr2bl w:val="nil"/>
        </w:tcBorders>
      </w:tcPr>
    </w:tblStylePr>
    <w:tblStylePr w:type="lastCol">
      <w:tblPr/>
      <w:tcPr>
        <w:tcBorders>
          <w:right w:val="single" w:color="FFFFFF" w:sz="6" w:space="0"/>
          <w:tl2br w:val="nil"/>
          <w:tr2bl w:val="nil"/>
        </w:tcBorders>
      </w:tcPr>
    </w:tblStylePr>
    <w:tblStylePr w:type="band1Horz">
      <w:tblPr/>
      <w:tcPr>
        <w:tcBorders>
          <w:top w:val="single" w:color="808080" w:sz="6" w:space="0"/>
          <w:left w:val="single" w:color="FFFFFF" w:sz="6" w:space="0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96">
    <w:name w:val="Table 3D effects 3"/>
    <w:basedOn w:val="12"/>
    <w:uiPriority w:val="0"/>
    <w:pPr>
      <w:widowControl w:val="0"/>
      <w:jc w:val="both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il"/>
          <w:tr2bl w:val="nil"/>
        </w:tcBorders>
      </w:tcPr>
    </w:tblStylePr>
    <w:tblStylePr w:type="firstCol">
      <w:tblPr/>
      <w:tcPr>
        <w:tcBorders>
          <w:top w:val="nil"/>
          <w:left w:val="nil"/>
          <w:right w:val="single" w:color="808080" w:sz="6" w:space="0"/>
          <w:tl2br w:val="nil"/>
          <w:tr2bl w:val="nil"/>
        </w:tcBorders>
      </w:tcPr>
    </w:tblStylePr>
    <w:tblStylePr w:type="lastCol">
      <w:tblPr/>
      <w:tcPr>
        <w:tcBorders>
          <w:right w:val="single" w:color="FFFFFF" w:sz="6" w:space="0"/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color="808080" w:sz="6" w:space="0"/>
          <w:left w:val="single" w:color="FFFFFF" w:sz="6" w:space="0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97">
    <w:name w:val="Table Classic 1"/>
    <w:basedOn w:val="12"/>
    <w:uiPriority w:val="0"/>
    <w:pPr>
      <w:widowControl w:val="0"/>
      <w:jc w:val="both"/>
    </w:pPr>
    <w:tblPr>
      <w:tblBorders>
        <w:top w:val="single" w:color="000000" w:sz="12" w:space="0"/>
        <w:bottom w:val="single" w:color="000000" w:sz="12" w:space="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left w:val="single" w:color="000000" w:sz="6" w:space="0"/>
          <w:tl2br w:val="nil"/>
          <w:tr2bl w:val="nil"/>
        </w:tcBorders>
      </w:tcPr>
    </w:tblStylePr>
    <w:tblStylePr w:type="lastRow">
      <w:rPr>
        <w:color w:val="auto"/>
      </w:rPr>
      <w:tblPr/>
      <w:tcPr>
        <w:tcBorders>
          <w:top w:val="single" w:color="000000" w:sz="6" w:space="0"/>
          <w:tl2br w:val="nil"/>
          <w:tr2bl w:val="nil"/>
        </w:tcBorders>
      </w:tcPr>
    </w:tblStylePr>
    <w:tblStylePr w:type="firstCol">
      <w:tblPr/>
      <w:tcPr>
        <w:tcBorders>
          <w:right w:val="single" w:color="000000" w:sz="6" w:space="0"/>
          <w:tl2br w:val="nil"/>
          <w:tr2bl w:val="nil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98">
    <w:name w:val="Table Classic 2"/>
    <w:basedOn w:val="12"/>
    <w:uiPriority w:val="0"/>
    <w:pPr>
      <w:widowControl w:val="0"/>
      <w:jc w:val="both"/>
    </w:pPr>
    <w:tblPr>
      <w:tblBorders>
        <w:top w:val="single" w:color="000000" w:sz="12" w:space="0"/>
        <w:bottom w:val="single" w:color="000000" w:sz="12" w:space="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left w:val="single" w:color="000000" w:sz="6" w:space="0"/>
          <w:tl2br w:val="nil"/>
          <w:tr2bl w:val="nil"/>
        </w:tcBorders>
        <w:shd w:val="solid" w:color="800080" w:fill="FFFFFF"/>
      </w:tcPr>
    </w:tblStylePr>
    <w:tblStylePr w:type="lastRow">
      <w:tblPr/>
      <w:tcPr>
        <w:tcBorders>
          <w:top w:val="single" w:color="000000" w:sz="6" w:space="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  <w:tblStylePr w:type="nwCell">
      <w:tblPr/>
      <w:tcPr>
        <w:tcBorders>
          <w:tl2br w:val="nil"/>
          <w:tr2bl w:val="nil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il"/>
          <w:tr2bl w:val="nil"/>
        </w:tcBorders>
      </w:tcPr>
    </w:tblStylePr>
  </w:style>
  <w:style w:type="table" w:styleId="99">
    <w:name w:val="Table Classic 3"/>
    <w:basedOn w:val="12"/>
    <w:uiPriority w:val="0"/>
    <w:pPr>
      <w:widowControl w:val="0"/>
      <w:jc w:val="both"/>
    </w:pPr>
    <w:rPr>
      <w:color w:val="000080"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left w:val="single" w:color="000000" w:sz="6" w:space="0"/>
          <w:tl2br w:val="nil"/>
          <w:tr2bl w:val="nil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color="000000" w:sz="12" w:space="0"/>
          <w:tl2br w:val="nil"/>
          <w:tr2bl w:val="nil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il"/>
          <w:tr2bl w:val="nil"/>
        </w:tcBorders>
      </w:tcPr>
    </w:tblStylePr>
  </w:style>
  <w:style w:type="table" w:styleId="100">
    <w:name w:val="Table Classic 4"/>
    <w:basedOn w:val="12"/>
    <w:uiPriority w:val="0"/>
    <w:pPr>
      <w:widowControl w:val="0"/>
      <w:jc w:val="both"/>
    </w:pPr>
    <w:tblPr>
      <w:tblBorders>
        <w:top w:val="single" w:color="000000" w:sz="12" w:space="0"/>
        <w:left w:val="single" w:color="000000" w:sz="6" w:space="0"/>
        <w:bottom w:val="single" w:color="000000" w:sz="12" w:space="0"/>
        <w:right w:val="single" w:color="000000" w:sz="6" w:space="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left w:val="single" w:color="000000" w:sz="6" w:space="0"/>
          <w:tl2br w:val="nil"/>
          <w:tr2bl w:val="nil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left w:val="single" w:color="000000" w:sz="6" w:space="0"/>
          <w:tl2br w:val="nil"/>
          <w:tr2bl w:val="nil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  <w:tblStylePr w:type="nwCell">
      <w:rPr>
        <w:b/>
        <w:bCs/>
      </w:rPr>
      <w:tblPr/>
      <w:tcPr>
        <w:tcBorders>
          <w:tl2br w:val="nil"/>
          <w:tr2bl w:val="nil"/>
        </w:tcBorders>
      </w:tcPr>
    </w:tblStylePr>
    <w:tblStylePr w:type="swCell">
      <w:rPr>
        <w:color w:val="000080"/>
      </w:rPr>
      <w:tblPr/>
      <w:tcPr>
        <w:tcBorders>
          <w:tl2br w:val="nil"/>
          <w:tr2bl w:val="nil"/>
        </w:tcBorders>
      </w:tcPr>
    </w:tblStylePr>
  </w:style>
  <w:style w:type="table" w:styleId="101">
    <w:name w:val="Table Colorful 1"/>
    <w:basedOn w:val="12"/>
    <w:uiPriority w:val="0"/>
    <w:pPr>
      <w:widowControl w:val="0"/>
      <w:jc w:val="both"/>
    </w:pPr>
    <w:rPr>
      <w:color w:val="FFFFFF"/>
    </w:rPr>
    <w:tblPr>
      <w:tblBorders>
        <w:top w:val="single" w:color="008080" w:sz="12" w:space="0"/>
        <w:left w:val="single" w:color="008080" w:sz="12" w:space="0"/>
        <w:bottom w:val="single" w:color="008080" w:sz="12" w:space="0"/>
        <w:right w:val="single" w:color="008080" w:sz="12" w:space="0"/>
        <w:insideH w:val="single" w:color="00FFFF" w:sz="6" w:space="0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il"/>
          <w:tr2bl w:val="nil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il"/>
          <w:tr2bl w:val="nil"/>
        </w:tcBorders>
        <w:shd w:val="solid" w:color="000080" w:fill="FFFFFF"/>
      </w:tcPr>
    </w:tblStylePr>
    <w:tblStylePr w:type="nwCell">
      <w:tblPr/>
      <w:tcPr>
        <w:tcBorders>
          <w:tl2br w:val="nil"/>
          <w:tr2bl w:val="nil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il"/>
          <w:tr2bl w:val="nil"/>
        </w:tcBorders>
      </w:tcPr>
    </w:tblStylePr>
  </w:style>
  <w:style w:type="table" w:styleId="102">
    <w:name w:val="Table Colorful 2"/>
    <w:basedOn w:val="12"/>
    <w:uiPriority w:val="0"/>
    <w:pPr>
      <w:widowControl w:val="0"/>
      <w:jc w:val="both"/>
    </w:pPr>
    <w:tblPr>
      <w:tblBorders>
        <w:bottom w:val="single" w:color="000000" w:sz="12" w:space="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left w:val="single" w:color="000000" w:sz="12" w:space="0"/>
          <w:tl2br w:val="nil"/>
          <w:tr2bl w:val="nil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il"/>
          <w:tr2bl w:val="nil"/>
        </w:tcBorders>
      </w:tcPr>
    </w:tblStylePr>
    <w:tblStylePr w:type="lastCol">
      <w:tblPr/>
      <w:tcPr>
        <w:tcBorders>
          <w:tl2br w:val="nil"/>
          <w:tr2bl w:val="nil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il"/>
          <w:tr2bl w:val="nil"/>
        </w:tcBorders>
      </w:tcPr>
    </w:tblStylePr>
  </w:style>
  <w:style w:type="table" w:styleId="103">
    <w:name w:val="Table Colorful 3"/>
    <w:basedOn w:val="12"/>
    <w:uiPriority w:val="0"/>
    <w:pPr>
      <w:widowControl w:val="0"/>
      <w:jc w:val="both"/>
    </w:pPr>
    <w:tblPr>
      <w:tblBorders>
        <w:top w:val="single" w:color="000000" w:sz="18" w:space="0"/>
        <w:left w:val="single" w:color="000000" w:sz="18" w:space="0"/>
        <w:bottom w:val="single" w:color="000000" w:sz="18" w:space="0"/>
        <w:right w:val="single" w:color="000000" w:sz="18" w:space="0"/>
        <w:insideH w:val="single" w:color="C0C0C0" w:sz="6" w:space="0"/>
      </w:tblBorders>
    </w:tblPr>
    <w:tcPr>
      <w:shd w:val="pct25" w:color="008080" w:fill="FFFFFF"/>
    </w:tcPr>
    <w:tblStylePr w:type="firstRow">
      <w:tblPr/>
      <w:tcPr>
        <w:tcBorders>
          <w:left w:val="single" w:color="000000" w:sz="6" w:space="0"/>
          <w:tl2br w:val="nil"/>
          <w:tr2bl w:val="nil"/>
        </w:tcBorders>
        <w:shd w:val="solid" w:color="008080" w:fill="FFFFFF"/>
      </w:tcPr>
    </w:tblStylePr>
    <w:tblStylePr w:type="firstCol">
      <w:tblPr/>
      <w:tcPr>
        <w:tcBorders>
          <w:bottom w:val="single" w:color="000000" w:sz="36" w:space="0"/>
          <w:right w:val="single" w:color="000000" w:sz="6" w:space="0"/>
          <w:tl2br w:val="nil"/>
          <w:tr2bl w:val="nil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il"/>
          <w:tr2bl w:val="nil"/>
        </w:tcBorders>
        <w:shd w:val="solid" w:color="000000" w:fill="FFFFFF"/>
      </w:tcPr>
    </w:tblStylePr>
  </w:style>
  <w:style w:type="table" w:styleId="104">
    <w:name w:val="Table Columns 1"/>
    <w:basedOn w:val="12"/>
    <w:uiPriority w:val="0"/>
    <w:pPr>
      <w:widowControl w:val="0"/>
      <w:jc w:val="both"/>
    </w:pPr>
    <w:rPr>
      <w:b/>
      <w:bCs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</w:tblBorders>
    </w:tblPr>
    <w:tblStylePr w:type="firstRow">
      <w:rPr>
        <w:b w:val="0"/>
        <w:bCs w:val="0"/>
      </w:rPr>
      <w:tblPr/>
      <w:tcPr>
        <w:tcBorders>
          <w:left w:val="double" w:color="000000" w:sz="6" w:space="0"/>
          <w:tl2br w:val="nil"/>
          <w:tr2bl w:val="nil"/>
        </w:tcBorders>
      </w:tcPr>
    </w:tblStylePr>
    <w:tblStylePr w:type="lastRow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fir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105">
    <w:name w:val="Table Columns 2"/>
    <w:basedOn w:val="12"/>
    <w:uiPriority w:val="0"/>
    <w:pPr>
      <w:widowControl w:val="0"/>
      <w:jc w:val="both"/>
    </w:pPr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il"/>
          <w:tr2bl w:val="nil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106">
    <w:name w:val="Table Columns 3"/>
    <w:basedOn w:val="12"/>
    <w:uiPriority w:val="0"/>
    <w:pPr>
      <w:widowControl w:val="0"/>
      <w:jc w:val="both"/>
    </w:pPr>
    <w:rPr>
      <w:b/>
      <w:bCs/>
    </w:rPr>
    <w:tblPr>
      <w:tblBorders>
        <w:top w:val="single" w:color="000080" w:sz="6" w:space="0"/>
        <w:left w:val="single" w:color="000080" w:sz="6" w:space="0"/>
        <w:bottom w:val="single" w:color="000080" w:sz="6" w:space="0"/>
        <w:right w:val="single" w:color="000080" w:sz="6" w:space="0"/>
        <w:insideV w:val="single" w:color="000080" w:sz="6" w:space="0"/>
      </w:tblBorders>
    </w:tblPr>
    <w:tblStylePr w:type="firstRow">
      <w:rPr>
        <w:color w:val="FFFFFF"/>
      </w:rPr>
      <w:tblPr/>
      <w:tcPr>
        <w:tcBorders>
          <w:tl2br w:val="nil"/>
          <w:tr2bl w:val="nil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color="000080" w:sz="6" w:space="0"/>
          <w:tl2br w:val="nil"/>
          <w:tr2bl w:val="nil"/>
        </w:tcBorders>
      </w:tcPr>
    </w:tblStylePr>
    <w:tblStylePr w:type="fir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107">
    <w:name w:val="Table Columns 4"/>
    <w:basedOn w:val="12"/>
    <w:uiPriority w:val="0"/>
    <w:pPr>
      <w:widowControl w:val="0"/>
      <w:jc w:val="both"/>
    </w:pPr>
    <w:tblPr>
      <w:tblStyleColBandSize w:val="1"/>
    </w:tblPr>
    <w:tblStylePr w:type="firstRow">
      <w:rPr>
        <w:color w:val="FFFFFF"/>
      </w:rPr>
      <w:tblPr/>
      <w:tcPr>
        <w:tcBorders>
          <w:tl2br w:val="nil"/>
          <w:tr2bl w:val="nil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108">
    <w:name w:val="Table Columns 5"/>
    <w:basedOn w:val="12"/>
    <w:uiPriority w:val="0"/>
    <w:pPr>
      <w:widowControl w:val="0"/>
      <w:jc w:val="both"/>
    </w:pPr>
    <w:tblPr>
      <w:tblBorders>
        <w:top w:val="single" w:color="808080" w:sz="12" w:space="0"/>
        <w:left w:val="single" w:color="808080" w:sz="12" w:space="0"/>
        <w:bottom w:val="single" w:color="808080" w:sz="12" w:space="0"/>
        <w:right w:val="single" w:color="808080" w:sz="12" w:space="0"/>
        <w:insideV w:val="single" w:color="C0C0C0" w:sz="6" w:space="0"/>
      </w:tblBorders>
    </w:tblPr>
    <w:tblStylePr w:type="firstRow">
      <w:rPr>
        <w:b/>
        <w:bCs/>
        <w:i/>
        <w:iCs/>
      </w:rPr>
      <w:tblPr/>
      <w:tcPr>
        <w:tcBorders>
          <w:left w:val="single" w:color="808080" w:sz="6" w:space="0"/>
          <w:tl2br w:val="nil"/>
          <w:tr2bl w:val="nil"/>
        </w:tcBorders>
      </w:tcPr>
    </w:tblStylePr>
    <w:tblStylePr w:type="lastRow">
      <w:rPr>
        <w:b/>
        <w:bCs/>
      </w:rPr>
      <w:tblPr/>
      <w:tcPr>
        <w:tcBorders>
          <w:top w:val="single" w:color="808080" w:sz="6" w:space="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109">
    <w:name w:val="Table Contemporary"/>
    <w:basedOn w:val="12"/>
    <w:uiPriority w:val="0"/>
    <w:pPr>
      <w:widowControl w:val="0"/>
      <w:jc w:val="both"/>
    </w:pPr>
    <w:tblPr>
      <w:tblBorders>
        <w:insideH w:val="single" w:color="FFFFFF" w:sz="18" w:space="0"/>
        <w:insideV w:val="single" w:color="FFFFFF" w:sz="18" w:space="0"/>
      </w:tblBorders>
    </w:tblPr>
    <w:tblStylePr w:type="firstRow">
      <w:rPr>
        <w:b/>
        <w:bCs/>
        <w:color w:val="auto"/>
      </w:rPr>
      <w:tblPr/>
      <w:tcPr>
        <w:tcBorders>
          <w:tl2br w:val="nil"/>
          <w:tr2bl w:val="nil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il"/>
          <w:tr2bl w:val="nil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il"/>
          <w:tr2bl w:val="nil"/>
        </w:tcBorders>
        <w:shd w:val="pct20" w:color="000000" w:fill="FFFFFF"/>
      </w:tcPr>
    </w:tblStylePr>
  </w:style>
  <w:style w:type="table" w:styleId="110">
    <w:name w:val="Table Elegant"/>
    <w:basedOn w:val="12"/>
    <w:uiPriority w:val="0"/>
    <w:pPr>
      <w:widowControl w:val="0"/>
      <w:jc w:val="both"/>
    </w:pPr>
    <w:tblPr>
      <w:tblBorders>
        <w:top w:val="double" w:color="000000" w:sz="6" w:space="0"/>
        <w:left w:val="double" w:color="000000" w:sz="6" w:space="0"/>
        <w:bottom w:val="double" w:color="000000" w:sz="6" w:space="0"/>
        <w:right w:val="double" w:color="000000" w:sz="6" w:space="0"/>
        <w:insideH w:val="single" w:color="000000" w:sz="6" w:space="0"/>
        <w:insideV w:val="single" w:color="000000" w:sz="6" w:space="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il"/>
          <w:tr2bl w:val="nil"/>
        </w:tcBorders>
      </w:tcPr>
    </w:tblStylePr>
  </w:style>
  <w:style w:type="table" w:styleId="111">
    <w:name w:val="Table Grid"/>
    <w:basedOn w:val="12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styleId="112">
    <w:name w:val="Table Grid 1"/>
    <w:basedOn w:val="12"/>
    <w:uiPriority w:val="0"/>
    <w:pPr>
      <w:widowControl w:val="0"/>
      <w:jc w:val="both"/>
    </w:pPr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il"/>
          <w:tr2bl w:val="nil"/>
        </w:tcBorders>
      </w:tcPr>
    </w:tblStylePr>
    <w:tblStylePr w:type="lastCol">
      <w:rPr>
        <w:i/>
        <w:iCs/>
      </w:rPr>
      <w:tblPr/>
      <w:tcPr>
        <w:tcBorders>
          <w:tl2br w:val="nil"/>
          <w:tr2bl w:val="nil"/>
        </w:tcBorders>
      </w:tcPr>
    </w:tblStylePr>
    <w:tblStylePr w:type="nwCell">
      <w:tblPr/>
      <w:tcPr>
        <w:tcBorders>
          <w:tl2br w:val="single" w:color="000000" w:sz="6" w:space="0"/>
          <w:tr2bl w:val="nil"/>
        </w:tcBorders>
      </w:tcPr>
    </w:tblStylePr>
  </w:style>
  <w:style w:type="table" w:styleId="113">
    <w:name w:val="Table Grid 2"/>
    <w:basedOn w:val="12"/>
    <w:uiPriority w:val="0"/>
    <w:pPr>
      <w:widowControl w:val="0"/>
      <w:jc w:val="both"/>
    </w:pPr>
    <w:tblPr>
      <w:tblBorders>
        <w:insideH w:val="single" w:color="000000" w:sz="6" w:space="0"/>
        <w:insideV w:val="single" w:color="000000" w:sz="6" w:space="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il"/>
          <w:tr2bl w:val="nil"/>
        </w:tcBorders>
      </w:tcPr>
    </w:tblStylePr>
    <w:tblStylePr w:type="lastRow">
      <w:rPr>
        <w:b/>
        <w:bCs/>
      </w:rPr>
      <w:tblPr/>
      <w:tcPr>
        <w:tcBorders>
          <w:top w:val="single" w:color="000000" w:sz="6" w:space="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114">
    <w:name w:val="Table Grid 3"/>
    <w:basedOn w:val="12"/>
    <w:uiPriority w:val="0"/>
    <w:pPr>
      <w:widowControl w:val="0"/>
      <w:jc w:val="both"/>
    </w:pPr>
    <w:tblPr>
      <w:tblBorders>
        <w:top w:val="single" w:color="000000" w:sz="6" w:space="0"/>
        <w:left w:val="single" w:color="000000" w:sz="12" w:space="0"/>
        <w:bottom w:val="single" w:color="000000" w:sz="6" w:space="0"/>
        <w:right w:val="single" w:color="000000" w:sz="12" w:space="0"/>
        <w:insideV w:val="single" w:color="000000" w:sz="6" w:space="0"/>
      </w:tblBorders>
    </w:tblPr>
    <w:tcPr>
      <w:shd w:val="clear" w:color="auto" w:fill="auto"/>
    </w:tcPr>
    <w:tblStylePr w:type="firstRow">
      <w:tblPr/>
      <w:tcPr>
        <w:tcBorders>
          <w:left w:val="single" w:color="000000" w:sz="6" w:space="0"/>
          <w:tl2br w:val="nil"/>
          <w:tr2bl w:val="nil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nwCell">
      <w:tblPr/>
      <w:tcPr>
        <w:tcBorders>
          <w:tl2br w:val="single" w:color="000000" w:sz="6" w:space="0"/>
          <w:tr2bl w:val="nil"/>
        </w:tcBorders>
      </w:tcPr>
    </w:tblStylePr>
  </w:style>
  <w:style w:type="table" w:styleId="115">
    <w:name w:val="Table Grid 4"/>
    <w:basedOn w:val="12"/>
    <w:uiPriority w:val="0"/>
    <w:pPr>
      <w:widowControl w:val="0"/>
      <w:jc w:val="both"/>
    </w:pPr>
    <w:tblPr>
      <w:tblBorders>
        <w:left w:val="single" w:color="000000" w:sz="12" w:space="0"/>
        <w:right w:val="single" w:color="000000" w:sz="12" w:space="0"/>
        <w:insideH w:val="single" w:color="000000" w:sz="6" w:space="0"/>
        <w:insideV w:val="single" w:color="000000" w:sz="6" w:space="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left w:val="single" w:color="000000" w:sz="6" w:space="0"/>
          <w:tl2br w:val="nil"/>
          <w:tr2bl w:val="nil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color="000000" w:sz="6" w:space="0"/>
          <w:tl2br w:val="nil"/>
          <w:tr2bl w:val="nil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il"/>
          <w:tr2bl w:val="nil"/>
        </w:tcBorders>
      </w:tcPr>
    </w:tblStylePr>
  </w:style>
  <w:style w:type="table" w:styleId="116">
    <w:name w:val="Table Grid 5"/>
    <w:basedOn w:val="12"/>
    <w:uiPriority w:val="0"/>
    <w:pPr>
      <w:widowControl w:val="0"/>
      <w:jc w:val="both"/>
    </w:p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H w:val="single" w:color="000000" w:sz="6" w:space="0"/>
        <w:insideV w:val="single" w:color="000000" w:sz="6" w:space="0"/>
      </w:tblBorders>
    </w:tblPr>
    <w:tcPr>
      <w:shd w:val="clear" w:color="auto" w:fill="auto"/>
    </w:tcPr>
    <w:tblStylePr w:type="firstRow">
      <w:tblPr/>
      <w:tcPr>
        <w:tcBorders>
          <w:left w:val="single" w:color="000000" w:sz="12" w:space="0"/>
          <w:tl2br w:val="nil"/>
          <w:tr2bl w:val="nil"/>
        </w:tcBorders>
      </w:tcPr>
    </w:tblStylePr>
    <w:tblStylePr w:type="lastRow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nwCell">
      <w:tblPr/>
      <w:tcPr>
        <w:tcBorders>
          <w:tl2br w:val="single" w:color="000000" w:sz="6" w:space="0"/>
          <w:tr2bl w:val="nil"/>
        </w:tcBorders>
      </w:tcPr>
    </w:tblStylePr>
  </w:style>
  <w:style w:type="table" w:styleId="117">
    <w:name w:val="Table Grid 6"/>
    <w:basedOn w:val="12"/>
    <w:uiPriority w:val="0"/>
    <w:pPr>
      <w:widowControl w:val="0"/>
      <w:jc w:val="both"/>
    </w:p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V w:val="single" w:color="000000" w:sz="6" w:space="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left w:val="single" w:color="000000" w:sz="6" w:space="0"/>
          <w:tl2br w:val="nil"/>
          <w:tr2bl w:val="nil"/>
        </w:tcBorders>
      </w:tcPr>
    </w:tblStylePr>
    <w:tblStylePr w:type="lastRow">
      <w:rPr>
        <w:color w:val="auto"/>
      </w:rPr>
      <w:tblPr/>
      <w:tcPr>
        <w:tcBorders>
          <w:top w:val="single" w:color="000000" w:sz="6" w:space="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  <w:tblStylePr w:type="nwCell">
      <w:tblPr/>
      <w:tcPr>
        <w:tcBorders>
          <w:tl2br w:val="single" w:color="000000" w:sz="6" w:space="0"/>
          <w:tr2bl w:val="nil"/>
        </w:tcBorders>
      </w:tcPr>
    </w:tblStylePr>
  </w:style>
  <w:style w:type="table" w:styleId="118">
    <w:name w:val="Table Grid 7"/>
    <w:basedOn w:val="12"/>
    <w:uiPriority w:val="0"/>
    <w:pPr>
      <w:widowControl w:val="0"/>
      <w:jc w:val="both"/>
    </w:pPr>
    <w:rPr>
      <w:b/>
      <w:bCs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H w:val="single" w:color="000000" w:sz="6" w:space="0"/>
        <w:insideV w:val="single" w:color="000000" w:sz="6" w:space="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left w:val="single" w:color="000000" w:sz="12" w:space="0"/>
          <w:tl2br w:val="nil"/>
          <w:tr2bl w:val="nil"/>
        </w:tcBorders>
      </w:tcPr>
    </w:tblStylePr>
    <w:tblStylePr w:type="lastRow">
      <w:rPr>
        <w:b w:val="0"/>
        <w:bCs w:val="0"/>
      </w:rPr>
      <w:tblPr/>
      <w:tcPr>
        <w:tcBorders>
          <w:top w:val="single" w:color="000000" w:sz="6" w:space="0"/>
          <w:tl2br w:val="nil"/>
          <w:tr2bl w:val="nil"/>
        </w:tcBorders>
      </w:tcPr>
    </w:tblStylePr>
    <w:tblStylePr w:type="fir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nwCell">
      <w:tblPr/>
      <w:tcPr>
        <w:tcBorders>
          <w:tl2br w:val="single" w:color="000000" w:sz="6" w:space="0"/>
          <w:tr2bl w:val="nil"/>
        </w:tcBorders>
      </w:tcPr>
    </w:tblStylePr>
  </w:style>
  <w:style w:type="table" w:styleId="119">
    <w:name w:val="Table Grid 8"/>
    <w:basedOn w:val="12"/>
    <w:uiPriority w:val="0"/>
    <w:pPr>
      <w:widowControl w:val="0"/>
      <w:jc w:val="both"/>
    </w:pPr>
    <w:tblPr>
      <w:tblBorders>
        <w:top w:val="single" w:color="000080" w:sz="6" w:space="0"/>
        <w:left w:val="single" w:color="000080" w:sz="6" w:space="0"/>
        <w:bottom w:val="single" w:color="000080" w:sz="6" w:space="0"/>
        <w:right w:val="single" w:color="000080" w:sz="6" w:space="0"/>
        <w:insideH w:val="single" w:color="000080" w:sz="6" w:space="0"/>
        <w:insideV w:val="single" w:color="000080" w:sz="6" w:space="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il"/>
          <w:tr2bl w:val="nil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  <w:color w:val="auto"/>
      </w:rPr>
      <w:tblPr/>
      <w:tcPr>
        <w:tcBorders>
          <w:tl2br w:val="nil"/>
          <w:tr2bl w:val="nil"/>
        </w:tcBorders>
      </w:tcPr>
    </w:tblStylePr>
  </w:style>
  <w:style w:type="table" w:styleId="120">
    <w:name w:val="Table List 1"/>
    <w:basedOn w:val="12"/>
    <w:uiPriority w:val="0"/>
    <w:pPr>
      <w:widowControl w:val="0"/>
      <w:jc w:val="both"/>
    </w:pPr>
    <w:tblPr>
      <w:tblBorders>
        <w:top w:val="single" w:color="008080" w:sz="12" w:space="0"/>
        <w:left w:val="single" w:color="008080" w:sz="6" w:space="0"/>
        <w:bottom w:val="single" w:color="008080" w:sz="12" w:space="0"/>
        <w:right w:val="single" w:color="008080" w:sz="6" w:space="0"/>
      </w:tblBorders>
    </w:tblPr>
    <w:tblStylePr w:type="firstRow">
      <w:rPr>
        <w:b/>
        <w:bCs/>
        <w:i/>
        <w:iCs/>
        <w:color w:val="800000"/>
      </w:rPr>
      <w:tblPr/>
      <w:tcPr>
        <w:tcBorders>
          <w:left w:val="single" w:color="000000" w:sz="6" w:space="0"/>
          <w:tl2br w:val="nil"/>
          <w:tr2bl w:val="nil"/>
        </w:tcBorders>
        <w:shd w:val="solid" w:color="C0C0C0" w:fill="FFFFFF"/>
      </w:tcPr>
    </w:tblStylePr>
    <w:tblStylePr w:type="lastRow">
      <w:tblPr/>
      <w:tcPr>
        <w:tcBorders>
          <w:top w:val="single" w:color="000000" w:sz="6" w:space="0"/>
          <w:tl2br w:val="nil"/>
          <w:tr2bl w:val="nil"/>
        </w:tcBorders>
      </w:tcPr>
    </w:tblStylePr>
    <w:tblStylePr w:type="band1Horz">
      <w:rPr>
        <w:color w:val="auto"/>
      </w:rPr>
      <w:tblPr/>
      <w:tcPr>
        <w:tcBorders>
          <w:tl2br w:val="nil"/>
          <w:tr2bl w:val="nil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121">
    <w:name w:val="Table List 2"/>
    <w:basedOn w:val="12"/>
    <w:uiPriority w:val="0"/>
    <w:pPr>
      <w:widowControl w:val="0"/>
      <w:jc w:val="both"/>
    </w:pPr>
    <w:tblPr>
      <w:tblBorders>
        <w:bottom w:val="single" w:color="808080" w:sz="12" w:space="0"/>
      </w:tblBorders>
    </w:tblPr>
    <w:tblStylePr w:type="firstRow">
      <w:rPr>
        <w:b/>
        <w:bCs/>
        <w:color w:val="FFFFFF"/>
      </w:rPr>
      <w:tblPr/>
      <w:tcPr>
        <w:tcBorders>
          <w:left w:val="single" w:color="000000" w:sz="6" w:space="0"/>
          <w:tl2br w:val="nil"/>
          <w:tr2bl w:val="nil"/>
        </w:tcBorders>
        <w:shd w:val="pct75" w:color="008080" w:fill="008000"/>
      </w:tcPr>
    </w:tblStylePr>
    <w:tblStylePr w:type="lastRow">
      <w:tblPr/>
      <w:tcPr>
        <w:tcBorders>
          <w:top w:val="single" w:color="000000" w:sz="6" w:space="0"/>
          <w:tl2br w:val="nil"/>
          <w:tr2bl w:val="nil"/>
        </w:tcBorders>
      </w:tcPr>
    </w:tblStylePr>
    <w:tblStylePr w:type="band1Horz">
      <w:rPr>
        <w:color w:val="auto"/>
      </w:rPr>
      <w:tblPr/>
      <w:tcPr>
        <w:tcBorders>
          <w:tl2br w:val="nil"/>
          <w:tr2bl w:val="nil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122">
    <w:name w:val="Table List 3"/>
    <w:basedOn w:val="12"/>
    <w:uiPriority w:val="0"/>
    <w:pPr>
      <w:widowControl w:val="0"/>
      <w:jc w:val="both"/>
    </w:pPr>
    <w:tblPr>
      <w:tblBorders>
        <w:top w:val="single" w:color="000000" w:sz="12" w:space="0"/>
        <w:bottom w:val="single" w:color="000000" w:sz="12" w:space="0"/>
        <w:insideH w:val="single" w:color="000000" w:sz="6" w:space="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left w:val="single" w:color="000000" w:sz="12" w:space="0"/>
          <w:tl2br w:val="nil"/>
          <w:tr2bl w:val="nil"/>
        </w:tcBorders>
      </w:tcPr>
    </w:tblStylePr>
    <w:tblStylePr w:type="lastRow">
      <w:tblPr/>
      <w:tcPr>
        <w:tcBorders>
          <w:top w:val="single" w:color="000000" w:sz="12" w:space="0"/>
          <w:tl2br w:val="nil"/>
          <w:tr2bl w:val="nil"/>
        </w:tcBorders>
      </w:tcPr>
    </w:tblStylePr>
    <w:tblStylePr w:type="swCell">
      <w:rPr>
        <w:i/>
        <w:iCs/>
        <w:color w:val="000080"/>
      </w:rPr>
      <w:tblPr/>
      <w:tcPr>
        <w:tcBorders>
          <w:tl2br w:val="nil"/>
          <w:tr2bl w:val="nil"/>
        </w:tcBorders>
      </w:tcPr>
    </w:tblStylePr>
  </w:style>
  <w:style w:type="table" w:styleId="123">
    <w:name w:val="Table List 4"/>
    <w:basedOn w:val="12"/>
    <w:uiPriority w:val="0"/>
    <w:pPr>
      <w:widowControl w:val="0"/>
      <w:jc w:val="both"/>
    </w:p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H w:val="single" w:color="000000" w:sz="6" w:space="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left w:val="single" w:color="000000" w:sz="12" w:space="0"/>
          <w:tl2br w:val="nil"/>
          <w:tr2bl w:val="nil"/>
        </w:tcBorders>
        <w:shd w:val="solid" w:color="808080" w:fill="FFFFFF"/>
      </w:tcPr>
    </w:tblStylePr>
  </w:style>
  <w:style w:type="table" w:styleId="124">
    <w:name w:val="Table List 5"/>
    <w:basedOn w:val="12"/>
    <w:uiPriority w:val="0"/>
    <w:pPr>
      <w:widowControl w:val="0"/>
      <w:jc w:val="both"/>
    </w:pPr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left w:val="single" w:color="000000" w:sz="12" w:space="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125">
    <w:name w:val="Table List 6"/>
    <w:basedOn w:val="12"/>
    <w:uiPriority w:val="0"/>
    <w:pPr>
      <w:widowControl w:val="0"/>
      <w:jc w:val="both"/>
    </w:pPr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left w:val="single" w:color="000000" w:sz="12" w:space="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right w:val="single" w:color="000000" w:sz="12" w:space="0"/>
          <w:tl2br w:val="nil"/>
          <w:tr2bl w:val="nil"/>
        </w:tcBorders>
      </w:tcPr>
    </w:tblStylePr>
    <w:tblStylePr w:type="band1Horz">
      <w:tblPr/>
      <w:tcPr>
        <w:tcBorders>
          <w:tl2br w:val="nil"/>
          <w:tr2bl w:val="nil"/>
        </w:tcBorders>
        <w:shd w:val="pct25" w:color="000000" w:fill="FFFFFF"/>
      </w:tcPr>
    </w:tblStylePr>
    <w:tblStylePr w:type="nwCell">
      <w:tblPr/>
      <w:tcPr>
        <w:tcBorders>
          <w:tl2br w:val="single" w:color="000000" w:sz="6" w:space="0"/>
          <w:tr2bl w:val="nil"/>
        </w:tcBorders>
      </w:tcPr>
    </w:tblStylePr>
  </w:style>
  <w:style w:type="table" w:styleId="126">
    <w:name w:val="Table List 7"/>
    <w:basedOn w:val="12"/>
    <w:uiPriority w:val="0"/>
    <w:pPr>
      <w:widowControl w:val="0"/>
      <w:jc w:val="both"/>
    </w:pPr>
    <w:tblPr>
      <w:tblBorders>
        <w:top w:val="single" w:color="008000" w:sz="12" w:space="0"/>
        <w:left w:val="single" w:color="008000" w:sz="6" w:space="0"/>
        <w:bottom w:val="single" w:color="008000" w:sz="12" w:space="0"/>
        <w:right w:val="single" w:color="008000" w:sz="6" w:space="0"/>
        <w:insideH w:val="single" w:color="000000" w:sz="6" w:space="0"/>
      </w:tblBorders>
    </w:tblPr>
    <w:tblStylePr w:type="firstRow">
      <w:rPr>
        <w:b/>
        <w:bCs/>
      </w:rPr>
      <w:tblPr/>
      <w:tcPr>
        <w:tcBorders>
          <w:left w:val="single" w:color="008000" w:sz="12" w:space="0"/>
          <w:tl2br w:val="nil"/>
          <w:tr2bl w:val="nil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color="008000" w:sz="12" w:space="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band1Horz">
      <w:rPr>
        <w:color w:val="auto"/>
      </w:rPr>
      <w:tblPr/>
      <w:tcPr>
        <w:tcBorders>
          <w:tl2br w:val="nil"/>
          <w:tr2bl w:val="nil"/>
        </w:tcBorders>
        <w:shd w:val="pct20" w:color="000000" w:fill="FFFFFF"/>
      </w:tcPr>
    </w:tblStylePr>
    <w:tblStylePr w:type="band2Horz">
      <w:tblPr/>
      <w:tcPr>
        <w:tcBorders>
          <w:tl2br w:val="nil"/>
          <w:tr2bl w:val="nil"/>
        </w:tcBorders>
        <w:shd w:val="pct25" w:color="FFFF00" w:fill="FFFFFF"/>
      </w:tcPr>
    </w:tblStylePr>
  </w:style>
  <w:style w:type="table" w:styleId="127">
    <w:name w:val="Table List 8"/>
    <w:basedOn w:val="12"/>
    <w:uiPriority w:val="0"/>
    <w:pPr>
      <w:widowControl w:val="0"/>
      <w:jc w:val="both"/>
    </w:pPr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V w:val="single" w:color="000000" w:sz="6" w:space="0"/>
      </w:tblBorders>
    </w:tblPr>
    <w:tblStylePr w:type="firstRow">
      <w:rPr>
        <w:b/>
        <w:bCs/>
        <w:i/>
        <w:iCs/>
      </w:rPr>
      <w:tblPr/>
      <w:tcPr>
        <w:tcBorders>
          <w:left w:val="single" w:color="000000" w:sz="6" w:space="0"/>
          <w:tl2br w:val="nil"/>
          <w:tr2bl w:val="nil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color="000000" w:sz="6" w:space="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band1Horz">
      <w:rPr>
        <w:color w:val="auto"/>
      </w:rPr>
      <w:tblPr/>
      <w:tcPr>
        <w:tcBorders>
          <w:tl2br w:val="nil"/>
          <w:tr2bl w:val="nil"/>
        </w:tcBorders>
        <w:shd w:val="pct25" w:color="FFFF00" w:fill="FFFFFF"/>
      </w:tcPr>
    </w:tblStylePr>
    <w:tblStylePr w:type="band2Horz">
      <w:tblPr/>
      <w:tcPr>
        <w:tcBorders>
          <w:tl2br w:val="nil"/>
          <w:tr2bl w:val="nil"/>
        </w:tcBorders>
        <w:shd w:val="pct50" w:color="FF0000" w:fill="FFFFFF"/>
      </w:tcPr>
    </w:tblStylePr>
    <w:tblStylePr w:type="nwCell">
      <w:tblPr/>
      <w:tcPr>
        <w:tcBorders>
          <w:tl2br w:val="single" w:color="auto" w:sz="6" w:space="0"/>
          <w:tr2bl w:val="nil"/>
        </w:tcBorders>
      </w:tcPr>
    </w:tblStylePr>
  </w:style>
  <w:style w:type="paragraph" w:styleId="128">
    <w:name w:val="table of authorities"/>
    <w:basedOn w:val="1"/>
    <w:next w:val="1"/>
    <w:uiPriority w:val="0"/>
    <w:pPr>
      <w:ind w:left="420" w:leftChars="200"/>
    </w:pPr>
  </w:style>
  <w:style w:type="paragraph" w:styleId="129">
    <w:name w:val="table of figures"/>
    <w:basedOn w:val="1"/>
    <w:next w:val="1"/>
    <w:uiPriority w:val="0"/>
    <w:pPr>
      <w:ind w:leftChars="200" w:hanging="200" w:hangingChars="200"/>
    </w:pPr>
  </w:style>
  <w:style w:type="table" w:styleId="130">
    <w:name w:val="Table Professional"/>
    <w:basedOn w:val="12"/>
    <w:qFormat/>
    <w:uiPriority w:val="0"/>
    <w:pPr>
      <w:widowControl w:val="0"/>
      <w:jc w:val="both"/>
    </w:pPr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il"/>
          <w:tr2bl w:val="nil"/>
        </w:tcBorders>
        <w:shd w:val="solid" w:color="000000" w:fill="FFFFFF"/>
      </w:tcPr>
    </w:tblStylePr>
  </w:style>
  <w:style w:type="table" w:styleId="131">
    <w:name w:val="Table Simple 1"/>
    <w:basedOn w:val="12"/>
    <w:uiPriority w:val="0"/>
    <w:pPr>
      <w:widowControl w:val="0"/>
      <w:jc w:val="both"/>
    </w:pPr>
    <w:tblPr>
      <w:tblBorders>
        <w:top w:val="single" w:color="008000" w:sz="12" w:space="0"/>
        <w:bottom w:val="single" w:color="008000" w:sz="12" w:space="0"/>
      </w:tblBorders>
    </w:tblPr>
    <w:tcPr>
      <w:shd w:val="clear" w:color="auto" w:fill="auto"/>
    </w:tcPr>
    <w:tblStylePr w:type="firstRow">
      <w:tblPr/>
      <w:tcPr>
        <w:tcBorders>
          <w:left w:val="single" w:color="008000" w:sz="6" w:space="0"/>
          <w:tl2br w:val="nil"/>
          <w:tr2bl w:val="nil"/>
        </w:tcBorders>
      </w:tcPr>
    </w:tblStylePr>
    <w:tblStylePr w:type="lastRow">
      <w:tblPr/>
      <w:tcPr>
        <w:tcBorders>
          <w:top w:val="single" w:color="008000" w:sz="6" w:space="0"/>
          <w:tl2br w:val="nil"/>
          <w:tr2bl w:val="nil"/>
        </w:tcBorders>
      </w:tcPr>
    </w:tblStylePr>
  </w:style>
  <w:style w:type="table" w:styleId="132">
    <w:name w:val="Table Simple 2"/>
    <w:basedOn w:val="12"/>
    <w:qFormat/>
    <w:uiPriority w:val="0"/>
    <w:pPr>
      <w:widowControl w:val="0"/>
      <w:jc w:val="both"/>
    </w:pPr>
    <w:tblPr/>
    <w:tblStylePr w:type="firstRow">
      <w:rPr>
        <w:b/>
        <w:bCs/>
      </w:rPr>
      <w:tblPr/>
      <w:tcPr>
        <w:tcBorders>
          <w:left w:val="single" w:color="000000" w:sz="12" w:space="0"/>
          <w:tl2br w:val="nil"/>
          <w:tr2bl w:val="nil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color="000000" w:sz="6" w:space="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right w:val="single" w:color="000000" w:sz="12" w:space="0"/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bottom w:val="single" w:color="000000" w:sz="6" w:space="0"/>
          <w:tl2br w:val="nil"/>
          <w:tr2bl w:val="nil"/>
        </w:tcBorders>
      </w:tcPr>
    </w:tblStylePr>
    <w:tblStylePr w:type="neCell">
      <w:rPr>
        <w:b/>
        <w:bCs/>
      </w:rPr>
      <w:tblPr/>
      <w:tcPr>
        <w:tcBorders>
          <w:bottom w:val="nil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op w:val="nil"/>
          <w:tl2br w:val="nil"/>
          <w:tr2bl w:val="nil"/>
        </w:tcBorders>
      </w:tcPr>
    </w:tblStylePr>
  </w:style>
  <w:style w:type="table" w:styleId="133">
    <w:name w:val="Table Simple 3"/>
    <w:basedOn w:val="12"/>
    <w:qFormat/>
    <w:uiPriority w:val="0"/>
    <w:pPr>
      <w:widowControl w:val="0"/>
      <w:jc w:val="both"/>
    </w:p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il"/>
          <w:tr2bl w:val="nil"/>
        </w:tcBorders>
        <w:shd w:val="solid" w:color="000000" w:fill="FFFFFF"/>
      </w:tcPr>
    </w:tblStylePr>
  </w:style>
  <w:style w:type="table" w:styleId="134">
    <w:name w:val="Table Subtle 1"/>
    <w:basedOn w:val="12"/>
    <w:qFormat/>
    <w:uiPriority w:val="0"/>
    <w:pPr>
      <w:widowControl w:val="0"/>
      <w:jc w:val="both"/>
    </w:pPr>
    <w:tblPr>
      <w:tblStyleRowBandSize w:val="1"/>
    </w:tblPr>
    <w:tblStylePr w:type="firstRow">
      <w:tblPr/>
      <w:tcPr>
        <w:tcBorders>
          <w:top w:val="single" w:color="000000" w:sz="6" w:space="0"/>
          <w:left w:val="single" w:color="000000" w:sz="12" w:space="0"/>
          <w:tl2br w:val="nil"/>
          <w:tr2bl w:val="nil"/>
        </w:tcBorders>
      </w:tcPr>
    </w:tblStylePr>
    <w:tblStylePr w:type="lastRow">
      <w:tblPr/>
      <w:tcPr>
        <w:tcBorders>
          <w:top w:val="single" w:color="000000" w:sz="12" w:space="0"/>
          <w:tl2br w:val="nil"/>
          <w:tr2bl w:val="nil"/>
        </w:tcBorders>
        <w:shd w:val="pct25" w:color="800080" w:fill="FFFFFF"/>
      </w:tcPr>
    </w:tblStylePr>
    <w:tblStylePr w:type="firstCol">
      <w:tblPr/>
      <w:tcPr>
        <w:tcBorders>
          <w:right w:val="single" w:color="000000" w:sz="12" w:space="0"/>
          <w:tl2br w:val="nil"/>
          <w:tr2bl w:val="nil"/>
        </w:tcBorders>
      </w:tcPr>
    </w:tblStylePr>
    <w:tblStylePr w:type="lastCol">
      <w:tblPr/>
      <w:tcPr>
        <w:tcBorders>
          <w:bottom w:val="single" w:color="000000" w:sz="12" w:space="0"/>
          <w:tl2br w:val="nil"/>
          <w:tr2bl w:val="nil"/>
        </w:tcBorders>
      </w:tcPr>
    </w:tblStylePr>
    <w:tblStylePr w:type="band1Horz">
      <w:tblPr/>
      <w:tcPr>
        <w:tcBorders>
          <w:left w:val="single" w:color="000000" w:sz="6" w:space="0"/>
          <w:tl2br w:val="nil"/>
          <w:tr2bl w:val="nil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135">
    <w:name w:val="Table Subtle 2"/>
    <w:basedOn w:val="12"/>
    <w:uiPriority w:val="0"/>
    <w:pPr>
      <w:widowControl w:val="0"/>
      <w:jc w:val="both"/>
    </w:pPr>
    <w:tblPr>
      <w:tblBorders>
        <w:left w:val="single" w:color="000000" w:sz="6" w:space="0"/>
        <w:right w:val="single" w:color="000000" w:sz="6" w:space="0"/>
      </w:tblBorders>
    </w:tblPr>
    <w:tblStylePr w:type="firstRow">
      <w:tblPr/>
      <w:tcPr>
        <w:tcBorders>
          <w:left w:val="single" w:color="000000" w:sz="12" w:space="0"/>
          <w:tl2br w:val="nil"/>
          <w:tr2bl w:val="nil"/>
        </w:tcBorders>
      </w:tcPr>
    </w:tblStylePr>
    <w:tblStylePr w:type="lastRow">
      <w:tblPr/>
      <w:tcPr>
        <w:tcBorders>
          <w:top w:val="single" w:color="000000" w:sz="12" w:space="0"/>
          <w:tl2br w:val="nil"/>
          <w:tr2bl w:val="nil"/>
        </w:tcBorders>
      </w:tcPr>
    </w:tblStylePr>
    <w:tblStylePr w:type="firstCol">
      <w:tblPr/>
      <w:tcPr>
        <w:tcBorders>
          <w:right w:val="single" w:color="000000" w:sz="12" w:space="0"/>
          <w:tl2br w:val="nil"/>
          <w:tr2bl w:val="nil"/>
        </w:tcBorders>
        <w:shd w:val="pct25" w:color="008000" w:fill="FFFFFF"/>
      </w:tcPr>
    </w:tblStylePr>
    <w:tblStylePr w:type="lastCol">
      <w:tblPr/>
      <w:tcPr>
        <w:tcBorders>
          <w:bottom w:val="single" w:color="000000" w:sz="12" w:space="0"/>
          <w:tl2br w:val="nil"/>
          <w:tr2bl w:val="nil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136">
    <w:name w:val="Table Theme"/>
    <w:basedOn w:val="12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styleId="137">
    <w:name w:val="Table Web 1"/>
    <w:basedOn w:val="12"/>
    <w:qFormat/>
    <w:uiPriority w:val="0"/>
    <w:pPr>
      <w:widowControl w:val="0"/>
      <w:jc w:val="both"/>
    </w:pPr>
    <w:tblPr>
      <w:tblCellSpacing w:w="20" w:type="dxa"/>
      <w:tblBorders>
        <w:top w:val="outset" w:color="auto" w:sz="6" w:space="0"/>
        <w:left w:val="outset" w:color="auto" w:sz="6" w:space="0"/>
        <w:bottom w:val="outset" w:color="auto" w:sz="6" w:space="0"/>
        <w:right w:val="outset" w:color="auto" w:sz="6" w:space="0"/>
        <w:insideH w:val="outset" w:color="auto" w:sz="6" w:space="0"/>
        <w:insideV w:val="outset" w:color="auto" w:sz="6" w:space="0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il"/>
          <w:tr2bl w:val="nil"/>
        </w:tcBorders>
      </w:tcPr>
    </w:tblStylePr>
  </w:style>
  <w:style w:type="table" w:styleId="138">
    <w:name w:val="Table Web 2"/>
    <w:basedOn w:val="12"/>
    <w:uiPriority w:val="0"/>
    <w:pPr>
      <w:widowControl w:val="0"/>
      <w:jc w:val="both"/>
    </w:pPr>
    <w:tblPr>
      <w:tblCellSpacing w:w="20" w:type="dxa"/>
      <w:tblBorders>
        <w:top w:val="inset" w:color="auto" w:sz="6" w:space="0"/>
        <w:left w:val="inset" w:color="auto" w:sz="6" w:space="0"/>
        <w:bottom w:val="inset" w:color="auto" w:sz="6" w:space="0"/>
        <w:right w:val="inset" w:color="auto" w:sz="6" w:space="0"/>
        <w:insideH w:val="inset" w:color="auto" w:sz="6" w:space="0"/>
        <w:insideV w:val="inset" w:color="auto" w:sz="6" w:space="0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il"/>
          <w:tr2bl w:val="nil"/>
        </w:tcBorders>
      </w:tcPr>
    </w:tblStylePr>
  </w:style>
  <w:style w:type="table" w:styleId="139">
    <w:name w:val="Table Web 3"/>
    <w:basedOn w:val="12"/>
    <w:uiPriority w:val="0"/>
    <w:pPr>
      <w:widowControl w:val="0"/>
      <w:jc w:val="both"/>
    </w:pPr>
    <w:tblPr>
      <w:tblCellSpacing w:w="20" w:type="dxa"/>
      <w:tblBorders>
        <w:top w:val="outset" w:color="auto" w:sz="24" w:space="0"/>
        <w:left w:val="outset" w:color="auto" w:sz="24" w:space="0"/>
        <w:bottom w:val="outset" w:color="auto" w:sz="24" w:space="0"/>
        <w:right w:val="outset" w:color="auto" w:sz="24" w:space="0"/>
        <w:insideH w:val="outset" w:color="auto" w:sz="6" w:space="0"/>
        <w:insideV w:val="outset" w:color="auto" w:sz="6" w:space="0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il"/>
          <w:tr2bl w:val="nil"/>
        </w:tcBorders>
      </w:tcPr>
    </w:tblStylePr>
  </w:style>
  <w:style w:type="paragraph" w:styleId="140">
    <w:name w:val="Title"/>
    <w:basedOn w:val="1"/>
    <w:qFormat/>
    <w:uiPriority w:val="0"/>
    <w:pPr>
      <w:spacing w:before="240" w:after="60"/>
      <w:jc w:val="center"/>
      <w:outlineLvl w:val="0"/>
    </w:pPr>
    <w:rPr>
      <w:rFonts w:ascii="Arial" w:hAnsi="Arial" w:cs="Arial"/>
      <w:b/>
      <w:bCs/>
      <w:sz w:val="32"/>
      <w:szCs w:val="32"/>
    </w:rPr>
  </w:style>
  <w:style w:type="paragraph" w:styleId="141">
    <w:name w:val="toa heading"/>
    <w:basedOn w:val="1"/>
    <w:next w:val="1"/>
    <w:uiPriority w:val="0"/>
    <w:pPr>
      <w:spacing w:before="120"/>
    </w:pPr>
    <w:rPr>
      <w:rFonts w:ascii="Arial" w:hAnsi="Arial" w:cs="Arial"/>
      <w:sz w:val="24"/>
      <w:szCs w:val="24"/>
    </w:rPr>
  </w:style>
  <w:style w:type="paragraph" w:styleId="142">
    <w:name w:val="toc 1"/>
    <w:basedOn w:val="1"/>
    <w:next w:val="1"/>
    <w:uiPriority w:val="0"/>
  </w:style>
  <w:style w:type="paragraph" w:styleId="143">
    <w:name w:val="toc 2"/>
    <w:basedOn w:val="1"/>
    <w:next w:val="1"/>
    <w:uiPriority w:val="0"/>
    <w:pPr>
      <w:ind w:left="420" w:leftChars="200"/>
    </w:pPr>
  </w:style>
  <w:style w:type="paragraph" w:styleId="144">
    <w:name w:val="toc 3"/>
    <w:basedOn w:val="1"/>
    <w:next w:val="1"/>
    <w:uiPriority w:val="0"/>
    <w:pPr>
      <w:ind w:left="840" w:leftChars="400"/>
    </w:pPr>
  </w:style>
  <w:style w:type="paragraph" w:styleId="145">
    <w:name w:val="toc 4"/>
    <w:basedOn w:val="1"/>
    <w:next w:val="1"/>
    <w:uiPriority w:val="0"/>
    <w:pPr>
      <w:ind w:left="1260" w:leftChars="600"/>
    </w:pPr>
  </w:style>
  <w:style w:type="paragraph" w:styleId="146">
    <w:name w:val="toc 5"/>
    <w:basedOn w:val="1"/>
    <w:next w:val="1"/>
    <w:uiPriority w:val="0"/>
    <w:pPr>
      <w:ind w:left="1680" w:leftChars="800"/>
    </w:pPr>
  </w:style>
  <w:style w:type="paragraph" w:styleId="147">
    <w:name w:val="toc 6"/>
    <w:basedOn w:val="1"/>
    <w:next w:val="1"/>
    <w:uiPriority w:val="0"/>
    <w:pPr>
      <w:ind w:left="2100" w:leftChars="1000"/>
    </w:pPr>
  </w:style>
  <w:style w:type="paragraph" w:styleId="148">
    <w:name w:val="toc 7"/>
    <w:basedOn w:val="1"/>
    <w:next w:val="1"/>
    <w:uiPriority w:val="0"/>
    <w:pPr>
      <w:ind w:left="2520" w:leftChars="1200"/>
    </w:pPr>
  </w:style>
  <w:style w:type="paragraph" w:styleId="149">
    <w:name w:val="toc 8"/>
    <w:basedOn w:val="1"/>
    <w:next w:val="1"/>
    <w:uiPriority w:val="0"/>
    <w:pPr>
      <w:ind w:left="2940" w:leftChars="1400"/>
    </w:pPr>
  </w:style>
  <w:style w:type="paragraph" w:styleId="150">
    <w:name w:val="toc 9"/>
    <w:basedOn w:val="1"/>
    <w:next w:val="1"/>
    <w:qFormat/>
    <w:uiPriority w:val="0"/>
    <w:pPr>
      <w:ind w:left="3360" w:leftChars="1600"/>
    </w:pPr>
  </w:style>
  <w:style w:type="table" w:styleId="151">
    <w:name w:val="Light Shading"/>
    <w:basedOn w:val="12"/>
    <w:uiPriority w:val="60"/>
    <w:rPr>
      <w:color w:val="000000"/>
    </w:rPr>
    <w:tblPr>
      <w:tblBorders>
        <w:top w:val="single" w:color="000000" w:sz="8" w:space="0"/>
        <w:bottom w:val="single" w:color="000000" w:sz="8" w:space="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000000" w:sz="8" w:space="0"/>
          <w:left w:val="single" w:color="000000" w:sz="8" w:space="0"/>
          <w:bottom w:val="nil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000000" w:sz="8" w:space="0"/>
          <w:left w:val="single" w:color="000000" w:sz="8" w:space="0"/>
          <w:bottom w:val="nil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bottom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styleId="152">
    <w:name w:val="Light Shading Accent 1"/>
    <w:basedOn w:val="12"/>
    <w:uiPriority w:val="60"/>
    <w:rPr>
      <w:color w:val="365F91"/>
    </w:rPr>
    <w:tblPr>
      <w:tblBorders>
        <w:top w:val="single" w:color="4F81BD" w:sz="8" w:space="0"/>
        <w:bottom w:val="single" w:color="4F81BD" w:sz="8" w:space="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4F81BD" w:sz="8" w:space="0"/>
          <w:left w:val="single" w:color="4F81BD" w:sz="8" w:space="0"/>
          <w:bottom w:val="nil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4F81BD" w:sz="8" w:space="0"/>
          <w:left w:val="single" w:color="4F81BD" w:sz="8" w:space="0"/>
          <w:bottom w:val="nil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bottom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153">
    <w:name w:val="Light Shading Accent 2"/>
    <w:basedOn w:val="12"/>
    <w:uiPriority w:val="60"/>
    <w:rPr>
      <w:color w:val="943634"/>
    </w:rPr>
    <w:tblPr>
      <w:tblBorders>
        <w:top w:val="single" w:color="C0504D" w:sz="8" w:space="0"/>
        <w:bottom w:val="single" w:color="C0504D" w:sz="8" w:space="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C0504D" w:sz="8" w:space="0"/>
          <w:left w:val="single" w:color="C0504D" w:sz="8" w:space="0"/>
          <w:bottom w:val="nil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C0504D" w:sz="8" w:space="0"/>
          <w:left w:val="single" w:color="C0504D" w:sz="8" w:space="0"/>
          <w:bottom w:val="nil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bottom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styleId="154">
    <w:name w:val="Light Shading Accent 3"/>
    <w:basedOn w:val="12"/>
    <w:qFormat/>
    <w:uiPriority w:val="60"/>
    <w:rPr>
      <w:color w:val="76923C"/>
    </w:rPr>
    <w:tblPr>
      <w:tblBorders>
        <w:top w:val="single" w:color="9BBB59" w:sz="8" w:space="0"/>
        <w:bottom w:val="single" w:color="9BBB59" w:sz="8" w:space="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9BBB59" w:sz="8" w:space="0"/>
          <w:left w:val="single" w:color="9BBB59" w:sz="8" w:space="0"/>
          <w:bottom w:val="nil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9BBB59" w:sz="8" w:space="0"/>
          <w:left w:val="single" w:color="9BBB59" w:sz="8" w:space="0"/>
          <w:bottom w:val="nil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tcBorders>
          <w:bottom w:val="nil"/>
          <w:right w:val="nil"/>
          <w:insideH w:val="nil"/>
          <w:insideV w:val="nil"/>
        </w:tcBorders>
        <w:shd w:val="clear" w:color="auto" w:fill="E6EED5"/>
      </w:tcPr>
    </w:tblStylePr>
  </w:style>
  <w:style w:type="table" w:styleId="155">
    <w:name w:val="Light Shading Accent 4"/>
    <w:basedOn w:val="12"/>
    <w:uiPriority w:val="60"/>
    <w:rPr>
      <w:color w:val="5F497A"/>
    </w:rPr>
    <w:tblPr>
      <w:tblBorders>
        <w:top w:val="single" w:color="8064A2" w:sz="8" w:space="0"/>
        <w:bottom w:val="single" w:color="8064A2" w:sz="8" w:space="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8064A2" w:sz="8" w:space="0"/>
          <w:left w:val="single" w:color="8064A2" w:sz="8" w:space="0"/>
          <w:bottom w:val="nil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8064A2" w:sz="8" w:space="0"/>
          <w:left w:val="single" w:color="8064A2" w:sz="8" w:space="0"/>
          <w:bottom w:val="nil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DFD8E8"/>
      </w:tcPr>
    </w:tblStylePr>
    <w:tblStylePr w:type="band1Horz">
      <w:tblPr/>
      <w:tcPr>
        <w:tcBorders>
          <w:bottom w:val="nil"/>
          <w:right w:val="nil"/>
          <w:insideH w:val="nil"/>
          <w:insideV w:val="nil"/>
        </w:tcBorders>
        <w:shd w:val="clear" w:color="auto" w:fill="DFD8E8"/>
      </w:tcPr>
    </w:tblStylePr>
  </w:style>
  <w:style w:type="table" w:styleId="156">
    <w:name w:val="Light Shading Accent 5"/>
    <w:basedOn w:val="12"/>
    <w:uiPriority w:val="60"/>
    <w:rPr>
      <w:color w:val="31849B"/>
    </w:rPr>
    <w:tblPr>
      <w:tblBorders>
        <w:top w:val="single" w:color="4BACC6" w:sz="8" w:space="0"/>
        <w:bottom w:val="single" w:color="4BACC6" w:sz="8" w:space="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4BACC6" w:sz="8" w:space="0"/>
          <w:left w:val="single" w:color="4BACC6" w:sz="8" w:space="0"/>
          <w:bottom w:val="nil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4BACC6" w:sz="8" w:space="0"/>
          <w:left w:val="single" w:color="4BACC6" w:sz="8" w:space="0"/>
          <w:bottom w:val="nil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bottom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styleId="157">
    <w:name w:val="Light Shading Accent 6"/>
    <w:basedOn w:val="12"/>
    <w:uiPriority w:val="60"/>
    <w:rPr>
      <w:color w:val="E36C0A"/>
    </w:rPr>
    <w:tblPr>
      <w:tblBorders>
        <w:top w:val="single" w:color="F79646" w:sz="8" w:space="0"/>
        <w:bottom w:val="single" w:color="F79646" w:sz="8" w:space="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F79646" w:sz="8" w:space="0"/>
          <w:left w:val="single" w:color="F79646" w:sz="8" w:space="0"/>
          <w:bottom w:val="nil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F79646" w:sz="8" w:space="0"/>
          <w:left w:val="single" w:color="F79646" w:sz="8" w:space="0"/>
          <w:bottom w:val="nil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FDE4D0"/>
      </w:tcPr>
    </w:tblStylePr>
    <w:tblStylePr w:type="band1Horz">
      <w:tblPr/>
      <w:tcPr>
        <w:tcBorders>
          <w:bottom w:val="nil"/>
          <w:right w:val="nil"/>
          <w:insideH w:val="nil"/>
          <w:insideV w:val="nil"/>
        </w:tcBorders>
        <w:shd w:val="clear" w:color="auto" w:fill="FDE4D0"/>
      </w:tcPr>
    </w:tblStylePr>
  </w:style>
  <w:style w:type="table" w:styleId="158">
    <w:name w:val="Light List"/>
    <w:basedOn w:val="12"/>
    <w:uiPriority w:val="61"/>
    <w:tblPr>
      <w:tblBorders>
        <w:top w:val="single" w:color="000000" w:sz="8" w:space="0"/>
        <w:left w:val="single" w:color="000000" w:sz="8" w:space="0"/>
        <w:bottom w:val="single" w:color="000000" w:sz="8" w:space="0"/>
        <w:right w:val="single" w:color="000000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000000" w:sz="6" w:space="0"/>
          <w:left w:val="single" w:color="000000" w:sz="8" w:space="0"/>
          <w:bottom w:val="single" w:color="000000" w:sz="8" w:space="0"/>
          <w:right w:val="single" w:color="000000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</w:tcBorders>
      </w:tcPr>
    </w:tblStylePr>
    <w:tblStylePr w:type="band1Horz">
      <w:tblPr/>
      <w:tcPr>
        <w:tc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</w:tcBorders>
      </w:tcPr>
    </w:tblStylePr>
  </w:style>
  <w:style w:type="table" w:styleId="159">
    <w:name w:val="Light List Accent 1"/>
    <w:basedOn w:val="12"/>
    <w:uiPriority w:val="61"/>
    <w:tblPr>
      <w:tblBorders>
        <w:top w:val="single" w:color="4F81BD" w:sz="8" w:space="0"/>
        <w:left w:val="single" w:color="4F81BD" w:sz="8" w:space="0"/>
        <w:bottom w:val="single" w:color="4F81BD" w:sz="8" w:space="0"/>
        <w:right w:val="single" w:color="4F81BD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4F81BD" w:sz="6" w:space="0"/>
          <w:left w:val="single" w:color="4F81BD" w:sz="8" w:space="0"/>
          <w:bottom w:val="single" w:color="4F81BD" w:sz="8" w:space="0"/>
          <w:right w:val="single" w:color="4F81BD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4F81BD" w:sz="8" w:space="0"/>
          <w:left w:val="single" w:color="4F81BD" w:sz="8" w:space="0"/>
          <w:bottom w:val="single" w:color="4F81BD" w:sz="8" w:space="0"/>
          <w:right w:val="single" w:color="4F81BD" w:sz="8" w:space="0"/>
        </w:tcBorders>
      </w:tcPr>
    </w:tblStylePr>
    <w:tblStylePr w:type="band1Horz">
      <w:tblPr/>
      <w:tcPr>
        <w:tcBorders>
          <w:top w:val="single" w:color="4F81BD" w:sz="8" w:space="0"/>
          <w:left w:val="single" w:color="4F81BD" w:sz="8" w:space="0"/>
          <w:bottom w:val="single" w:color="4F81BD" w:sz="8" w:space="0"/>
          <w:right w:val="single" w:color="4F81BD" w:sz="8" w:space="0"/>
        </w:tcBorders>
      </w:tcPr>
    </w:tblStylePr>
  </w:style>
  <w:style w:type="table" w:styleId="160">
    <w:name w:val="Light List Accent 2"/>
    <w:basedOn w:val="12"/>
    <w:qFormat/>
    <w:uiPriority w:val="61"/>
    <w:tblPr>
      <w:tblBorders>
        <w:top w:val="single" w:color="C0504D" w:sz="8" w:space="0"/>
        <w:left w:val="single" w:color="C0504D" w:sz="8" w:space="0"/>
        <w:bottom w:val="single" w:color="C0504D" w:sz="8" w:space="0"/>
        <w:right w:val="single" w:color="C0504D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C0504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C0504D" w:sz="6" w:space="0"/>
          <w:left w:val="single" w:color="C0504D" w:sz="8" w:space="0"/>
          <w:bottom w:val="single" w:color="C0504D" w:sz="8" w:space="0"/>
          <w:right w:val="single" w:color="C0504D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C0504D" w:sz="8" w:space="0"/>
          <w:left w:val="single" w:color="C0504D" w:sz="8" w:space="0"/>
          <w:bottom w:val="single" w:color="C0504D" w:sz="8" w:space="0"/>
          <w:right w:val="single" w:color="C0504D" w:sz="8" w:space="0"/>
        </w:tcBorders>
      </w:tcPr>
    </w:tblStylePr>
    <w:tblStylePr w:type="band1Horz">
      <w:tblPr/>
      <w:tcPr>
        <w:tcBorders>
          <w:top w:val="single" w:color="C0504D" w:sz="8" w:space="0"/>
          <w:left w:val="single" w:color="C0504D" w:sz="8" w:space="0"/>
          <w:bottom w:val="single" w:color="C0504D" w:sz="8" w:space="0"/>
          <w:right w:val="single" w:color="C0504D" w:sz="8" w:space="0"/>
        </w:tcBorders>
      </w:tcPr>
    </w:tblStylePr>
  </w:style>
  <w:style w:type="table" w:styleId="161">
    <w:name w:val="Light List Accent 3"/>
    <w:basedOn w:val="12"/>
    <w:uiPriority w:val="61"/>
    <w:tblPr>
      <w:tblBorders>
        <w:top w:val="single" w:color="9BBB59" w:sz="8" w:space="0"/>
        <w:left w:val="single" w:color="9BBB59" w:sz="8" w:space="0"/>
        <w:bottom w:val="single" w:color="9BBB59" w:sz="8" w:space="0"/>
        <w:right w:val="single" w:color="9BBB59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9BBB59" w:sz="6" w:space="0"/>
          <w:left w:val="single" w:color="9BBB59" w:sz="8" w:space="0"/>
          <w:bottom w:val="single" w:color="9BBB59" w:sz="8" w:space="0"/>
          <w:right w:val="single" w:color="9BBB59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9BBB59" w:sz="8" w:space="0"/>
          <w:left w:val="single" w:color="9BBB59" w:sz="8" w:space="0"/>
          <w:bottom w:val="single" w:color="9BBB59" w:sz="8" w:space="0"/>
          <w:right w:val="single" w:color="9BBB59" w:sz="8" w:space="0"/>
        </w:tcBorders>
      </w:tcPr>
    </w:tblStylePr>
    <w:tblStylePr w:type="band1Horz">
      <w:tblPr/>
      <w:tcPr>
        <w:tcBorders>
          <w:top w:val="single" w:color="9BBB59" w:sz="8" w:space="0"/>
          <w:left w:val="single" w:color="9BBB59" w:sz="8" w:space="0"/>
          <w:bottom w:val="single" w:color="9BBB59" w:sz="8" w:space="0"/>
          <w:right w:val="single" w:color="9BBB59" w:sz="8" w:space="0"/>
        </w:tcBorders>
      </w:tcPr>
    </w:tblStylePr>
  </w:style>
  <w:style w:type="table" w:styleId="162">
    <w:name w:val="Light List Accent 4"/>
    <w:basedOn w:val="12"/>
    <w:uiPriority w:val="61"/>
    <w:tblPr>
      <w:tblBorders>
        <w:top w:val="single" w:color="8064A2" w:sz="8" w:space="0"/>
        <w:left w:val="single" w:color="8064A2" w:sz="8" w:space="0"/>
        <w:bottom w:val="single" w:color="8064A2" w:sz="8" w:space="0"/>
        <w:right w:val="single" w:color="8064A2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8064A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8064A2" w:sz="6" w:space="0"/>
          <w:left w:val="single" w:color="8064A2" w:sz="8" w:space="0"/>
          <w:bottom w:val="single" w:color="8064A2" w:sz="8" w:space="0"/>
          <w:right w:val="single" w:color="8064A2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8064A2" w:sz="8" w:space="0"/>
          <w:left w:val="single" w:color="8064A2" w:sz="8" w:space="0"/>
          <w:bottom w:val="single" w:color="8064A2" w:sz="8" w:space="0"/>
          <w:right w:val="single" w:color="8064A2" w:sz="8" w:space="0"/>
        </w:tcBorders>
      </w:tcPr>
    </w:tblStylePr>
    <w:tblStylePr w:type="band1Horz">
      <w:tblPr/>
      <w:tcPr>
        <w:tcBorders>
          <w:top w:val="single" w:color="8064A2" w:sz="8" w:space="0"/>
          <w:left w:val="single" w:color="8064A2" w:sz="8" w:space="0"/>
          <w:bottom w:val="single" w:color="8064A2" w:sz="8" w:space="0"/>
          <w:right w:val="single" w:color="8064A2" w:sz="8" w:space="0"/>
        </w:tcBorders>
      </w:tcPr>
    </w:tblStylePr>
  </w:style>
  <w:style w:type="table" w:styleId="163">
    <w:name w:val="Light List Accent 5"/>
    <w:basedOn w:val="12"/>
    <w:uiPriority w:val="61"/>
    <w:tblPr>
      <w:tblBorders>
        <w:top w:val="single" w:color="4BACC6" w:sz="8" w:space="0"/>
        <w:left w:val="single" w:color="4BACC6" w:sz="8" w:space="0"/>
        <w:bottom w:val="single" w:color="4BACC6" w:sz="8" w:space="0"/>
        <w:right w:val="single" w:color="4BACC6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BACC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4BACC6" w:sz="6" w:space="0"/>
          <w:left w:val="single" w:color="4BACC6" w:sz="8" w:space="0"/>
          <w:bottom w:val="single" w:color="4BACC6" w:sz="8" w:space="0"/>
          <w:right w:val="single" w:color="4BACC6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4BACC6" w:sz="8" w:space="0"/>
          <w:left w:val="single" w:color="4BACC6" w:sz="8" w:space="0"/>
          <w:bottom w:val="single" w:color="4BACC6" w:sz="8" w:space="0"/>
          <w:right w:val="single" w:color="4BACC6" w:sz="8" w:space="0"/>
        </w:tcBorders>
      </w:tcPr>
    </w:tblStylePr>
    <w:tblStylePr w:type="band1Horz">
      <w:tblPr/>
      <w:tcPr>
        <w:tcBorders>
          <w:top w:val="single" w:color="4BACC6" w:sz="8" w:space="0"/>
          <w:left w:val="single" w:color="4BACC6" w:sz="8" w:space="0"/>
          <w:bottom w:val="single" w:color="4BACC6" w:sz="8" w:space="0"/>
          <w:right w:val="single" w:color="4BACC6" w:sz="8" w:space="0"/>
        </w:tcBorders>
      </w:tcPr>
    </w:tblStylePr>
  </w:style>
  <w:style w:type="table" w:styleId="164">
    <w:name w:val="Light List Accent 6"/>
    <w:basedOn w:val="12"/>
    <w:uiPriority w:val="61"/>
    <w:tblPr>
      <w:tblBorders>
        <w:top w:val="single" w:color="F79646" w:sz="8" w:space="0"/>
        <w:left w:val="single" w:color="F79646" w:sz="8" w:space="0"/>
        <w:bottom w:val="single" w:color="F79646" w:sz="8" w:space="0"/>
        <w:right w:val="single" w:color="F79646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F7964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F79646" w:sz="6" w:space="0"/>
          <w:left w:val="single" w:color="F79646" w:sz="8" w:space="0"/>
          <w:bottom w:val="single" w:color="F79646" w:sz="8" w:space="0"/>
          <w:right w:val="single" w:color="F79646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F79646" w:sz="8" w:space="0"/>
          <w:left w:val="single" w:color="F79646" w:sz="8" w:space="0"/>
          <w:bottom w:val="single" w:color="F79646" w:sz="8" w:space="0"/>
          <w:right w:val="single" w:color="F79646" w:sz="8" w:space="0"/>
        </w:tcBorders>
      </w:tcPr>
    </w:tblStylePr>
    <w:tblStylePr w:type="band1Horz">
      <w:tblPr/>
      <w:tcPr>
        <w:tcBorders>
          <w:top w:val="single" w:color="F79646" w:sz="8" w:space="0"/>
          <w:left w:val="single" w:color="F79646" w:sz="8" w:space="0"/>
          <w:bottom w:val="single" w:color="F79646" w:sz="8" w:space="0"/>
          <w:right w:val="single" w:color="F79646" w:sz="8" w:space="0"/>
        </w:tcBorders>
      </w:tcPr>
    </w:tblStylePr>
  </w:style>
  <w:style w:type="table" w:styleId="165">
    <w:name w:val="Light Grid"/>
    <w:basedOn w:val="12"/>
    <w:uiPriority w:val="62"/>
    <w:tblPr>
      <w:tblBorders>
        <w:top w:val="single" w:color="000000" w:sz="8" w:space="0"/>
        <w:left w:val="single" w:color="000000" w:sz="8" w:space="0"/>
        <w:bottom w:val="single" w:color="000000" w:sz="8" w:space="0"/>
        <w:right w:val="single" w:color="000000" w:sz="8" w:space="0"/>
        <w:insideH w:val="single" w:color="000000" w:sz="8" w:space="0"/>
        <w:insideV w:val="single" w:color="000000" w:sz="8" w:space="0"/>
      </w:tblBorders>
    </w:tblPr>
    <w:tblStylePr w:type="fir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single" w:color="000000" w:sz="8" w:space="0"/>
          <w:left w:val="single" w:color="000000" w:sz="18" w:space="0"/>
          <w:bottom w:val="single" w:color="000000" w:sz="8" w:space="0"/>
          <w:right w:val="single" w:color="000000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double" w:color="000000" w:sz="6" w:space="0"/>
          <w:left w:val="single" w:color="000000" w:sz="8" w:space="0"/>
          <w:bottom w:val="single" w:color="000000" w:sz="8" w:space="0"/>
          <w:right w:val="single" w:color="000000" w:sz="8" w:space="0"/>
          <w:insideH w:val="nil"/>
          <w:insideV w:val="single" w:sz="8" w:space="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</w:tcBorders>
      </w:tcPr>
    </w:tblStylePr>
    <w:tblStylePr w:type="band1Vert">
      <w:tblPr/>
      <w:tcPr>
        <w:tc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</w:tcBorders>
        <w:shd w:val="clear" w:color="auto" w:fill="C0C0C0"/>
      </w:tcPr>
    </w:tblStylePr>
    <w:tblStylePr w:type="band1Horz">
      <w:tblPr/>
      <w:tcPr>
        <w:tc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V w:val="single" w:sz="8" w:space="0"/>
        </w:tcBorders>
        <w:shd w:val="clear" w:color="auto" w:fill="C0C0C0"/>
      </w:tcPr>
    </w:tblStylePr>
    <w:tblStylePr w:type="band2Horz">
      <w:tblPr/>
      <w:tcPr>
        <w:tc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V w:val="single" w:sz="8" w:space="0"/>
        </w:tcBorders>
      </w:tcPr>
    </w:tblStylePr>
  </w:style>
  <w:style w:type="table" w:styleId="166">
    <w:name w:val="Light Grid Accent 1"/>
    <w:basedOn w:val="12"/>
    <w:uiPriority w:val="62"/>
    <w:tblPr>
      <w:tblBorders>
        <w:top w:val="single" w:color="4F81BD" w:sz="8" w:space="0"/>
        <w:left w:val="single" w:color="4F81BD" w:sz="8" w:space="0"/>
        <w:bottom w:val="single" w:color="4F81BD" w:sz="8" w:space="0"/>
        <w:right w:val="single" w:color="4F81BD" w:sz="8" w:space="0"/>
        <w:insideH w:val="single" w:color="4F81BD" w:sz="8" w:space="0"/>
        <w:insideV w:val="single" w:color="4F81BD" w:sz="8" w:space="0"/>
      </w:tblBorders>
    </w:tblPr>
    <w:tblStylePr w:type="fir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single" w:color="4F81BD" w:sz="8" w:space="0"/>
          <w:left w:val="single" w:color="4F81BD" w:sz="18" w:space="0"/>
          <w:bottom w:val="single" w:color="4F81BD" w:sz="8" w:space="0"/>
          <w:right w:val="single" w:color="4F81BD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double" w:color="4F81BD" w:sz="6" w:space="0"/>
          <w:left w:val="single" w:color="4F81BD" w:sz="8" w:space="0"/>
          <w:bottom w:val="single" w:color="4F81BD" w:sz="8" w:space="0"/>
          <w:right w:val="single" w:color="4F81BD" w:sz="8" w:space="0"/>
          <w:insideH w:val="nil"/>
          <w:insideV w:val="single" w:sz="8" w:space="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color="4F81BD" w:sz="8" w:space="0"/>
          <w:left w:val="single" w:color="4F81BD" w:sz="8" w:space="0"/>
          <w:bottom w:val="single" w:color="4F81BD" w:sz="8" w:space="0"/>
          <w:right w:val="single" w:color="4F81BD" w:sz="8" w:space="0"/>
        </w:tcBorders>
      </w:tcPr>
    </w:tblStylePr>
    <w:tblStylePr w:type="band1Vert">
      <w:tblPr/>
      <w:tcPr>
        <w:tcBorders>
          <w:top w:val="single" w:color="4F81BD" w:sz="8" w:space="0"/>
          <w:left w:val="single" w:color="4F81BD" w:sz="8" w:space="0"/>
          <w:bottom w:val="single" w:color="4F81BD" w:sz="8" w:space="0"/>
          <w:right w:val="single" w:color="4F81BD" w:sz="8" w:space="0"/>
        </w:tcBorders>
        <w:shd w:val="clear" w:color="auto" w:fill="D3DFEE"/>
      </w:tcPr>
    </w:tblStylePr>
    <w:tblStylePr w:type="band1Horz">
      <w:tblPr/>
      <w:tcPr>
        <w:tcBorders>
          <w:top w:val="single" w:color="4F81BD" w:sz="8" w:space="0"/>
          <w:left w:val="single" w:color="4F81BD" w:sz="8" w:space="0"/>
          <w:bottom w:val="single" w:color="4F81BD" w:sz="8" w:space="0"/>
          <w:right w:val="single" w:color="4F81BD" w:sz="8" w:space="0"/>
          <w:insideV w:val="single" w:sz="8" w:space="0"/>
        </w:tcBorders>
        <w:shd w:val="clear" w:color="auto" w:fill="D3DFEE"/>
      </w:tcPr>
    </w:tblStylePr>
    <w:tblStylePr w:type="band2Horz">
      <w:tblPr/>
      <w:tcPr>
        <w:tcBorders>
          <w:top w:val="single" w:color="4F81BD" w:sz="8" w:space="0"/>
          <w:left w:val="single" w:color="4F81BD" w:sz="8" w:space="0"/>
          <w:bottom w:val="single" w:color="4F81BD" w:sz="8" w:space="0"/>
          <w:right w:val="single" w:color="4F81BD" w:sz="8" w:space="0"/>
          <w:insideV w:val="single" w:sz="8" w:space="0"/>
        </w:tcBorders>
      </w:tcPr>
    </w:tblStylePr>
  </w:style>
  <w:style w:type="table" w:styleId="167">
    <w:name w:val="Light Grid Accent 2"/>
    <w:basedOn w:val="12"/>
    <w:qFormat/>
    <w:uiPriority w:val="62"/>
    <w:tblPr>
      <w:tblBorders>
        <w:top w:val="single" w:color="C0504D" w:sz="8" w:space="0"/>
        <w:left w:val="single" w:color="C0504D" w:sz="8" w:space="0"/>
        <w:bottom w:val="single" w:color="C0504D" w:sz="8" w:space="0"/>
        <w:right w:val="single" w:color="C0504D" w:sz="8" w:space="0"/>
        <w:insideH w:val="single" w:color="C0504D" w:sz="8" w:space="0"/>
        <w:insideV w:val="single" w:color="C0504D" w:sz="8" w:space="0"/>
      </w:tblBorders>
    </w:tblPr>
    <w:tblStylePr w:type="fir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single" w:color="C0504D" w:sz="8" w:space="0"/>
          <w:left w:val="single" w:color="C0504D" w:sz="18" w:space="0"/>
          <w:bottom w:val="single" w:color="C0504D" w:sz="8" w:space="0"/>
          <w:right w:val="single" w:color="C0504D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double" w:color="C0504D" w:sz="6" w:space="0"/>
          <w:left w:val="single" w:color="C0504D" w:sz="8" w:space="0"/>
          <w:bottom w:val="single" w:color="C0504D" w:sz="8" w:space="0"/>
          <w:right w:val="single" w:color="C0504D" w:sz="8" w:space="0"/>
          <w:insideH w:val="nil"/>
          <w:insideV w:val="single" w:sz="8" w:space="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color="C0504D" w:sz="8" w:space="0"/>
          <w:left w:val="single" w:color="C0504D" w:sz="8" w:space="0"/>
          <w:bottom w:val="single" w:color="C0504D" w:sz="8" w:space="0"/>
          <w:right w:val="single" w:color="C0504D" w:sz="8" w:space="0"/>
        </w:tcBorders>
      </w:tcPr>
    </w:tblStylePr>
    <w:tblStylePr w:type="band1Vert">
      <w:tblPr/>
      <w:tcPr>
        <w:tcBorders>
          <w:top w:val="single" w:color="C0504D" w:sz="8" w:space="0"/>
          <w:left w:val="single" w:color="C0504D" w:sz="8" w:space="0"/>
          <w:bottom w:val="single" w:color="C0504D" w:sz="8" w:space="0"/>
          <w:right w:val="single" w:color="C0504D" w:sz="8" w:space="0"/>
        </w:tcBorders>
        <w:shd w:val="clear" w:color="auto" w:fill="EFD3D2"/>
      </w:tcPr>
    </w:tblStylePr>
    <w:tblStylePr w:type="band1Horz">
      <w:tblPr/>
      <w:tcPr>
        <w:tcBorders>
          <w:top w:val="single" w:color="C0504D" w:sz="8" w:space="0"/>
          <w:left w:val="single" w:color="C0504D" w:sz="8" w:space="0"/>
          <w:bottom w:val="single" w:color="C0504D" w:sz="8" w:space="0"/>
          <w:right w:val="single" w:color="C0504D" w:sz="8" w:space="0"/>
          <w:insideV w:val="single" w:sz="8" w:space="0"/>
        </w:tcBorders>
        <w:shd w:val="clear" w:color="auto" w:fill="EFD3D2"/>
      </w:tcPr>
    </w:tblStylePr>
    <w:tblStylePr w:type="band2Horz">
      <w:tblPr/>
      <w:tcPr>
        <w:tcBorders>
          <w:top w:val="single" w:color="C0504D" w:sz="8" w:space="0"/>
          <w:left w:val="single" w:color="C0504D" w:sz="8" w:space="0"/>
          <w:bottom w:val="single" w:color="C0504D" w:sz="8" w:space="0"/>
          <w:right w:val="single" w:color="C0504D" w:sz="8" w:space="0"/>
          <w:insideV w:val="single" w:sz="8" w:space="0"/>
        </w:tcBorders>
      </w:tcPr>
    </w:tblStylePr>
  </w:style>
  <w:style w:type="table" w:styleId="168">
    <w:name w:val="Light Grid Accent 3"/>
    <w:basedOn w:val="12"/>
    <w:uiPriority w:val="62"/>
    <w:tblPr>
      <w:tblBorders>
        <w:top w:val="single" w:color="9BBB59" w:sz="8" w:space="0"/>
        <w:left w:val="single" w:color="9BBB59" w:sz="8" w:space="0"/>
        <w:bottom w:val="single" w:color="9BBB59" w:sz="8" w:space="0"/>
        <w:right w:val="single" w:color="9BBB59" w:sz="8" w:space="0"/>
        <w:insideH w:val="single" w:color="9BBB59" w:sz="8" w:space="0"/>
        <w:insideV w:val="single" w:color="9BBB59" w:sz="8" w:space="0"/>
      </w:tblBorders>
    </w:tblPr>
    <w:tblStylePr w:type="fir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single" w:color="9BBB59" w:sz="8" w:space="0"/>
          <w:left w:val="single" w:color="9BBB59" w:sz="18" w:space="0"/>
          <w:bottom w:val="single" w:color="9BBB59" w:sz="8" w:space="0"/>
          <w:right w:val="single" w:color="9BBB59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double" w:color="9BBB59" w:sz="6" w:space="0"/>
          <w:left w:val="single" w:color="9BBB59" w:sz="8" w:space="0"/>
          <w:bottom w:val="single" w:color="9BBB59" w:sz="8" w:space="0"/>
          <w:right w:val="single" w:color="9BBB59" w:sz="8" w:space="0"/>
          <w:insideH w:val="nil"/>
          <w:insideV w:val="single" w:sz="8" w:space="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color="9BBB59" w:sz="8" w:space="0"/>
          <w:left w:val="single" w:color="9BBB59" w:sz="8" w:space="0"/>
          <w:bottom w:val="single" w:color="9BBB59" w:sz="8" w:space="0"/>
          <w:right w:val="single" w:color="9BBB59" w:sz="8" w:space="0"/>
        </w:tcBorders>
      </w:tcPr>
    </w:tblStylePr>
    <w:tblStylePr w:type="band1Vert">
      <w:tblPr/>
      <w:tcPr>
        <w:tcBorders>
          <w:top w:val="single" w:color="9BBB59" w:sz="8" w:space="0"/>
          <w:left w:val="single" w:color="9BBB59" w:sz="8" w:space="0"/>
          <w:bottom w:val="single" w:color="9BBB59" w:sz="8" w:space="0"/>
          <w:right w:val="single" w:color="9BBB59" w:sz="8" w:space="0"/>
        </w:tcBorders>
        <w:shd w:val="clear" w:color="auto" w:fill="E6EED5"/>
      </w:tcPr>
    </w:tblStylePr>
    <w:tblStylePr w:type="band1Horz">
      <w:tblPr/>
      <w:tcPr>
        <w:tcBorders>
          <w:top w:val="single" w:color="9BBB59" w:sz="8" w:space="0"/>
          <w:left w:val="single" w:color="9BBB59" w:sz="8" w:space="0"/>
          <w:bottom w:val="single" w:color="9BBB59" w:sz="8" w:space="0"/>
          <w:right w:val="single" w:color="9BBB59" w:sz="8" w:space="0"/>
          <w:insideV w:val="single" w:sz="8" w:space="0"/>
        </w:tcBorders>
        <w:shd w:val="clear" w:color="auto" w:fill="E6EED5"/>
      </w:tcPr>
    </w:tblStylePr>
    <w:tblStylePr w:type="band2Horz">
      <w:tblPr/>
      <w:tcPr>
        <w:tcBorders>
          <w:top w:val="single" w:color="9BBB59" w:sz="8" w:space="0"/>
          <w:left w:val="single" w:color="9BBB59" w:sz="8" w:space="0"/>
          <w:bottom w:val="single" w:color="9BBB59" w:sz="8" w:space="0"/>
          <w:right w:val="single" w:color="9BBB59" w:sz="8" w:space="0"/>
          <w:insideV w:val="single" w:sz="8" w:space="0"/>
        </w:tcBorders>
      </w:tcPr>
    </w:tblStylePr>
  </w:style>
  <w:style w:type="table" w:styleId="169">
    <w:name w:val="Light Grid Accent 4"/>
    <w:basedOn w:val="12"/>
    <w:uiPriority w:val="62"/>
    <w:tblPr>
      <w:tblBorders>
        <w:top w:val="single" w:color="8064A2" w:sz="8" w:space="0"/>
        <w:left w:val="single" w:color="8064A2" w:sz="8" w:space="0"/>
        <w:bottom w:val="single" w:color="8064A2" w:sz="8" w:space="0"/>
        <w:right w:val="single" w:color="8064A2" w:sz="8" w:space="0"/>
        <w:insideH w:val="single" w:color="8064A2" w:sz="8" w:space="0"/>
        <w:insideV w:val="single" w:color="8064A2" w:sz="8" w:space="0"/>
      </w:tblBorders>
    </w:tblPr>
    <w:tblStylePr w:type="fir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single" w:color="8064A2" w:sz="8" w:space="0"/>
          <w:left w:val="single" w:color="8064A2" w:sz="18" w:space="0"/>
          <w:bottom w:val="single" w:color="8064A2" w:sz="8" w:space="0"/>
          <w:right w:val="single" w:color="8064A2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double" w:color="8064A2" w:sz="6" w:space="0"/>
          <w:left w:val="single" w:color="8064A2" w:sz="8" w:space="0"/>
          <w:bottom w:val="single" w:color="8064A2" w:sz="8" w:space="0"/>
          <w:right w:val="single" w:color="8064A2" w:sz="8" w:space="0"/>
          <w:insideH w:val="nil"/>
          <w:insideV w:val="single" w:sz="8" w:space="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color="8064A2" w:sz="8" w:space="0"/>
          <w:left w:val="single" w:color="8064A2" w:sz="8" w:space="0"/>
          <w:bottom w:val="single" w:color="8064A2" w:sz="8" w:space="0"/>
          <w:right w:val="single" w:color="8064A2" w:sz="8" w:space="0"/>
        </w:tcBorders>
      </w:tcPr>
    </w:tblStylePr>
    <w:tblStylePr w:type="band1Vert">
      <w:tblPr/>
      <w:tcPr>
        <w:tcBorders>
          <w:top w:val="single" w:color="8064A2" w:sz="8" w:space="0"/>
          <w:left w:val="single" w:color="8064A2" w:sz="8" w:space="0"/>
          <w:bottom w:val="single" w:color="8064A2" w:sz="8" w:space="0"/>
          <w:right w:val="single" w:color="8064A2" w:sz="8" w:space="0"/>
        </w:tcBorders>
        <w:shd w:val="clear" w:color="auto" w:fill="DFD8E8"/>
      </w:tcPr>
    </w:tblStylePr>
    <w:tblStylePr w:type="band1Horz">
      <w:tblPr/>
      <w:tcPr>
        <w:tcBorders>
          <w:top w:val="single" w:color="8064A2" w:sz="8" w:space="0"/>
          <w:left w:val="single" w:color="8064A2" w:sz="8" w:space="0"/>
          <w:bottom w:val="single" w:color="8064A2" w:sz="8" w:space="0"/>
          <w:right w:val="single" w:color="8064A2" w:sz="8" w:space="0"/>
          <w:insideV w:val="single" w:sz="8" w:space="0"/>
        </w:tcBorders>
        <w:shd w:val="clear" w:color="auto" w:fill="DFD8E8"/>
      </w:tcPr>
    </w:tblStylePr>
    <w:tblStylePr w:type="band2Horz">
      <w:tblPr/>
      <w:tcPr>
        <w:tcBorders>
          <w:top w:val="single" w:color="8064A2" w:sz="8" w:space="0"/>
          <w:left w:val="single" w:color="8064A2" w:sz="8" w:space="0"/>
          <w:bottom w:val="single" w:color="8064A2" w:sz="8" w:space="0"/>
          <w:right w:val="single" w:color="8064A2" w:sz="8" w:space="0"/>
          <w:insideV w:val="single" w:sz="8" w:space="0"/>
        </w:tcBorders>
      </w:tcPr>
    </w:tblStylePr>
  </w:style>
  <w:style w:type="table" w:styleId="170">
    <w:name w:val="Light Grid Accent 5"/>
    <w:basedOn w:val="12"/>
    <w:uiPriority w:val="62"/>
    <w:tblPr>
      <w:tblBorders>
        <w:top w:val="single" w:color="4BACC6" w:sz="8" w:space="0"/>
        <w:left w:val="single" w:color="4BACC6" w:sz="8" w:space="0"/>
        <w:bottom w:val="single" w:color="4BACC6" w:sz="8" w:space="0"/>
        <w:right w:val="single" w:color="4BACC6" w:sz="8" w:space="0"/>
        <w:insideH w:val="single" w:color="4BACC6" w:sz="8" w:space="0"/>
        <w:insideV w:val="single" w:color="4BACC6" w:sz="8" w:space="0"/>
      </w:tblBorders>
    </w:tblPr>
    <w:tblStylePr w:type="fir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single" w:color="4BACC6" w:sz="8" w:space="0"/>
          <w:left w:val="single" w:color="4BACC6" w:sz="18" w:space="0"/>
          <w:bottom w:val="single" w:color="4BACC6" w:sz="8" w:space="0"/>
          <w:right w:val="single" w:color="4BACC6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double" w:color="4BACC6" w:sz="6" w:space="0"/>
          <w:left w:val="single" w:color="4BACC6" w:sz="8" w:space="0"/>
          <w:bottom w:val="single" w:color="4BACC6" w:sz="8" w:space="0"/>
          <w:right w:val="single" w:color="4BACC6" w:sz="8" w:space="0"/>
          <w:insideH w:val="nil"/>
          <w:insideV w:val="single" w:sz="8" w:space="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color="4BACC6" w:sz="8" w:space="0"/>
          <w:left w:val="single" w:color="4BACC6" w:sz="8" w:space="0"/>
          <w:bottom w:val="single" w:color="4BACC6" w:sz="8" w:space="0"/>
          <w:right w:val="single" w:color="4BACC6" w:sz="8" w:space="0"/>
        </w:tcBorders>
      </w:tcPr>
    </w:tblStylePr>
    <w:tblStylePr w:type="band1Vert">
      <w:tblPr/>
      <w:tcPr>
        <w:tcBorders>
          <w:top w:val="single" w:color="4BACC6" w:sz="8" w:space="0"/>
          <w:left w:val="single" w:color="4BACC6" w:sz="8" w:space="0"/>
          <w:bottom w:val="single" w:color="4BACC6" w:sz="8" w:space="0"/>
          <w:right w:val="single" w:color="4BACC6" w:sz="8" w:space="0"/>
        </w:tcBorders>
        <w:shd w:val="clear" w:color="auto" w:fill="D2EAF1"/>
      </w:tcPr>
    </w:tblStylePr>
    <w:tblStylePr w:type="band1Horz">
      <w:tblPr/>
      <w:tcPr>
        <w:tcBorders>
          <w:top w:val="single" w:color="4BACC6" w:sz="8" w:space="0"/>
          <w:left w:val="single" w:color="4BACC6" w:sz="8" w:space="0"/>
          <w:bottom w:val="single" w:color="4BACC6" w:sz="8" w:space="0"/>
          <w:right w:val="single" w:color="4BACC6" w:sz="8" w:space="0"/>
          <w:insideV w:val="single" w:sz="8" w:space="0"/>
        </w:tcBorders>
        <w:shd w:val="clear" w:color="auto" w:fill="D2EAF1"/>
      </w:tcPr>
    </w:tblStylePr>
    <w:tblStylePr w:type="band2Horz">
      <w:tblPr/>
      <w:tcPr>
        <w:tcBorders>
          <w:top w:val="single" w:color="4BACC6" w:sz="8" w:space="0"/>
          <w:left w:val="single" w:color="4BACC6" w:sz="8" w:space="0"/>
          <w:bottom w:val="single" w:color="4BACC6" w:sz="8" w:space="0"/>
          <w:right w:val="single" w:color="4BACC6" w:sz="8" w:space="0"/>
          <w:insideV w:val="single" w:sz="8" w:space="0"/>
        </w:tcBorders>
      </w:tcPr>
    </w:tblStylePr>
  </w:style>
  <w:style w:type="table" w:styleId="171">
    <w:name w:val="Light Grid Accent 6"/>
    <w:basedOn w:val="12"/>
    <w:uiPriority w:val="62"/>
    <w:tblPr>
      <w:tblBorders>
        <w:top w:val="single" w:color="F79646" w:sz="8" w:space="0"/>
        <w:left w:val="single" w:color="F79646" w:sz="8" w:space="0"/>
        <w:bottom w:val="single" w:color="F79646" w:sz="8" w:space="0"/>
        <w:right w:val="single" w:color="F79646" w:sz="8" w:space="0"/>
        <w:insideH w:val="single" w:color="F79646" w:sz="8" w:space="0"/>
        <w:insideV w:val="single" w:color="F79646" w:sz="8" w:space="0"/>
      </w:tblBorders>
    </w:tblPr>
    <w:tblStylePr w:type="fir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single" w:color="F79646" w:sz="8" w:space="0"/>
          <w:left w:val="single" w:color="F79646" w:sz="18" w:space="0"/>
          <w:bottom w:val="single" w:color="F79646" w:sz="8" w:space="0"/>
          <w:right w:val="single" w:color="F79646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double" w:color="F79646" w:sz="6" w:space="0"/>
          <w:left w:val="single" w:color="F79646" w:sz="8" w:space="0"/>
          <w:bottom w:val="single" w:color="F79646" w:sz="8" w:space="0"/>
          <w:right w:val="single" w:color="F79646" w:sz="8" w:space="0"/>
          <w:insideH w:val="nil"/>
          <w:insideV w:val="single" w:sz="8" w:space="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color="F79646" w:sz="8" w:space="0"/>
          <w:left w:val="single" w:color="F79646" w:sz="8" w:space="0"/>
          <w:bottom w:val="single" w:color="F79646" w:sz="8" w:space="0"/>
          <w:right w:val="single" w:color="F79646" w:sz="8" w:space="0"/>
        </w:tcBorders>
      </w:tcPr>
    </w:tblStylePr>
    <w:tblStylePr w:type="band1Vert">
      <w:tblPr/>
      <w:tcPr>
        <w:tcBorders>
          <w:top w:val="single" w:color="F79646" w:sz="8" w:space="0"/>
          <w:left w:val="single" w:color="F79646" w:sz="8" w:space="0"/>
          <w:bottom w:val="single" w:color="F79646" w:sz="8" w:space="0"/>
          <w:right w:val="single" w:color="F79646" w:sz="8" w:space="0"/>
        </w:tcBorders>
        <w:shd w:val="clear" w:color="auto" w:fill="FDE4D0"/>
      </w:tcPr>
    </w:tblStylePr>
    <w:tblStylePr w:type="band1Horz">
      <w:tblPr/>
      <w:tcPr>
        <w:tcBorders>
          <w:top w:val="single" w:color="F79646" w:sz="8" w:space="0"/>
          <w:left w:val="single" w:color="F79646" w:sz="8" w:space="0"/>
          <w:bottom w:val="single" w:color="F79646" w:sz="8" w:space="0"/>
          <w:right w:val="single" w:color="F79646" w:sz="8" w:space="0"/>
          <w:insideV w:val="single" w:sz="8" w:space="0"/>
        </w:tcBorders>
        <w:shd w:val="clear" w:color="auto" w:fill="FDE4D0"/>
      </w:tcPr>
    </w:tblStylePr>
    <w:tblStylePr w:type="band2Horz">
      <w:tblPr/>
      <w:tcPr>
        <w:tcBorders>
          <w:top w:val="single" w:color="F79646" w:sz="8" w:space="0"/>
          <w:left w:val="single" w:color="F79646" w:sz="8" w:space="0"/>
          <w:bottom w:val="single" w:color="F79646" w:sz="8" w:space="0"/>
          <w:right w:val="single" w:color="F79646" w:sz="8" w:space="0"/>
          <w:insideV w:val="single" w:sz="8" w:space="0"/>
        </w:tcBorders>
      </w:tcPr>
    </w:tblStylePr>
  </w:style>
  <w:style w:type="table" w:styleId="172">
    <w:name w:val="Medium Shading 1"/>
    <w:basedOn w:val="12"/>
    <w:uiPriority w:val="63"/>
    <w:tblPr>
      <w:tblBorders>
        <w:top w:val="single" w:color="404040" w:sz="8" w:space="0"/>
        <w:left w:val="single" w:color="404040" w:sz="8" w:space="0"/>
        <w:bottom w:val="single" w:color="404040" w:sz="8" w:space="0"/>
        <w:right w:val="single" w:color="404040" w:sz="8" w:space="0"/>
        <w:insideH w:val="single" w:color="404040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color="404040" w:sz="8" w:space="0"/>
          <w:left w:val="single" w:color="404040" w:sz="8" w:space="0"/>
          <w:bottom w:val="single" w:color="404040" w:sz="8" w:space="0"/>
          <w:right w:val="single" w:color="404040" w:sz="8" w:space="0"/>
          <w:insideH w:val="nil"/>
          <w:insideV w:val="nil"/>
        </w:tcBorders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404040" w:sz="6" w:space="0"/>
          <w:left w:val="single" w:color="404040" w:sz="8" w:space="0"/>
          <w:bottom w:val="single" w:color="404040" w:sz="8" w:space="0"/>
          <w:right w:val="single" w:color="404040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73">
    <w:name w:val="Medium Shading 1 Accent 1"/>
    <w:basedOn w:val="12"/>
    <w:uiPriority w:val="63"/>
    <w:tblPr>
      <w:tblBorders>
        <w:top w:val="single" w:color="7BA0CD" w:sz="8" w:space="0"/>
        <w:left w:val="single" w:color="7BA0CD" w:sz="8" w:space="0"/>
        <w:bottom w:val="single" w:color="7BA0CD" w:sz="8" w:space="0"/>
        <w:right w:val="single" w:color="7BA0CD" w:sz="8" w:space="0"/>
        <w:insideH w:val="single" w:color="7BA0CD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color="7BA0CD" w:sz="8" w:space="0"/>
          <w:left w:val="single" w:color="7BA0CD" w:sz="8" w:space="0"/>
          <w:bottom w:val="single" w:color="7BA0CD" w:sz="8" w:space="0"/>
          <w:right w:val="single" w:color="7BA0CD" w:sz="8" w:space="0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7BA0CD" w:sz="6" w:space="0"/>
          <w:left w:val="single" w:color="7BA0CD" w:sz="8" w:space="0"/>
          <w:bottom w:val="single" w:color="7BA0CD" w:sz="8" w:space="0"/>
          <w:right w:val="single" w:color="7BA0CD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74">
    <w:name w:val="Medium Shading 1 Accent 2"/>
    <w:basedOn w:val="12"/>
    <w:qFormat/>
    <w:uiPriority w:val="63"/>
    <w:tblPr>
      <w:tblBorders>
        <w:top w:val="single" w:color="CF7B79" w:sz="8" w:space="0"/>
        <w:left w:val="single" w:color="CF7B79" w:sz="8" w:space="0"/>
        <w:bottom w:val="single" w:color="CF7B79" w:sz="8" w:space="0"/>
        <w:right w:val="single" w:color="CF7B79" w:sz="8" w:space="0"/>
        <w:insideH w:val="single" w:color="CF7B79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color="CF7B79" w:sz="8" w:space="0"/>
          <w:left w:val="single" w:color="CF7B79" w:sz="8" w:space="0"/>
          <w:bottom w:val="single" w:color="CF7B79" w:sz="8" w:space="0"/>
          <w:right w:val="single" w:color="CF7B79" w:sz="8" w:space="0"/>
          <w:insideH w:val="nil"/>
          <w:insideV w:val="nil"/>
        </w:tcBorders>
        <w:shd w:val="clear" w:color="auto" w:fill="C0504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CF7B79" w:sz="6" w:space="0"/>
          <w:left w:val="single" w:color="CF7B79" w:sz="8" w:space="0"/>
          <w:bottom w:val="single" w:color="CF7B79" w:sz="8" w:space="0"/>
          <w:right w:val="single" w:color="CF7B79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75">
    <w:name w:val="Medium Shading 1 Accent 3"/>
    <w:basedOn w:val="12"/>
    <w:uiPriority w:val="63"/>
    <w:tblPr>
      <w:tblBorders>
        <w:top w:val="single" w:color="B3CC82" w:sz="8" w:space="0"/>
        <w:left w:val="single" w:color="B3CC82" w:sz="8" w:space="0"/>
        <w:bottom w:val="single" w:color="B3CC82" w:sz="8" w:space="0"/>
        <w:right w:val="single" w:color="B3CC82" w:sz="8" w:space="0"/>
        <w:insideH w:val="single" w:color="B3CC82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color="B3CC82" w:sz="8" w:space="0"/>
          <w:left w:val="single" w:color="B3CC82" w:sz="8" w:space="0"/>
          <w:bottom w:val="single" w:color="B3CC82" w:sz="8" w:space="0"/>
          <w:right w:val="single" w:color="B3CC82" w:sz="8" w:space="0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B3CC82" w:sz="6" w:space="0"/>
          <w:left w:val="single" w:color="B3CC82" w:sz="8" w:space="0"/>
          <w:bottom w:val="single" w:color="B3CC82" w:sz="8" w:space="0"/>
          <w:right w:val="single" w:color="B3CC82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76">
    <w:name w:val="Medium Shading 1 Accent 4"/>
    <w:basedOn w:val="12"/>
    <w:qFormat/>
    <w:uiPriority w:val="63"/>
    <w:tblPr>
      <w:tblBorders>
        <w:top w:val="single" w:color="9F8AB9" w:sz="8" w:space="0"/>
        <w:left w:val="single" w:color="9F8AB9" w:sz="8" w:space="0"/>
        <w:bottom w:val="single" w:color="9F8AB9" w:sz="8" w:space="0"/>
        <w:right w:val="single" w:color="9F8AB9" w:sz="8" w:space="0"/>
        <w:insideH w:val="single" w:color="9F8AB9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color="9F8AB9" w:sz="8" w:space="0"/>
          <w:left w:val="single" w:color="9F8AB9" w:sz="8" w:space="0"/>
          <w:bottom w:val="single" w:color="9F8AB9" w:sz="8" w:space="0"/>
          <w:right w:val="single" w:color="9F8AB9" w:sz="8" w:space="0"/>
          <w:insideH w:val="nil"/>
          <w:insideV w:val="nil"/>
        </w:tcBorders>
        <w:shd w:val="clear" w:color="auto" w:fill="8064A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9F8AB9" w:sz="6" w:space="0"/>
          <w:left w:val="single" w:color="9F8AB9" w:sz="8" w:space="0"/>
          <w:bottom w:val="single" w:color="9F8AB9" w:sz="8" w:space="0"/>
          <w:right w:val="single" w:color="9F8AB9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77">
    <w:name w:val="Medium Shading 1 Accent 5"/>
    <w:basedOn w:val="12"/>
    <w:uiPriority w:val="63"/>
    <w:tblPr>
      <w:tblBorders>
        <w:top w:val="single" w:color="78C0D4" w:sz="8" w:space="0"/>
        <w:left w:val="single" w:color="78C0D4" w:sz="8" w:space="0"/>
        <w:bottom w:val="single" w:color="78C0D4" w:sz="8" w:space="0"/>
        <w:right w:val="single" w:color="78C0D4" w:sz="8" w:space="0"/>
        <w:insideH w:val="single" w:color="78C0D4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color="78C0D4" w:sz="8" w:space="0"/>
          <w:left w:val="single" w:color="78C0D4" w:sz="8" w:space="0"/>
          <w:bottom w:val="single" w:color="78C0D4" w:sz="8" w:space="0"/>
          <w:right w:val="single" w:color="78C0D4" w:sz="8" w:space="0"/>
          <w:insideH w:val="nil"/>
          <w:insideV w:val="nil"/>
        </w:tcBorders>
        <w:shd w:val="clear" w:color="auto" w:fill="4BACC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78C0D4" w:sz="6" w:space="0"/>
          <w:left w:val="single" w:color="78C0D4" w:sz="8" w:space="0"/>
          <w:bottom w:val="single" w:color="78C0D4" w:sz="8" w:space="0"/>
          <w:right w:val="single" w:color="78C0D4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78">
    <w:name w:val="Medium Shading 1 Accent 6"/>
    <w:basedOn w:val="12"/>
    <w:uiPriority w:val="63"/>
    <w:tblPr>
      <w:tblBorders>
        <w:top w:val="single" w:color="F9B074" w:sz="8" w:space="0"/>
        <w:left w:val="single" w:color="F9B074" w:sz="8" w:space="0"/>
        <w:bottom w:val="single" w:color="F9B074" w:sz="8" w:space="0"/>
        <w:right w:val="single" w:color="F9B074" w:sz="8" w:space="0"/>
        <w:insideH w:val="single" w:color="F9B074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color="F9B074" w:sz="8" w:space="0"/>
          <w:left w:val="single" w:color="F9B074" w:sz="8" w:space="0"/>
          <w:bottom w:val="single" w:color="F9B074" w:sz="8" w:space="0"/>
          <w:right w:val="single" w:color="F9B074" w:sz="8" w:space="0"/>
          <w:insideH w:val="nil"/>
          <w:insideV w:val="nil"/>
        </w:tcBorders>
        <w:shd w:val="clear" w:color="auto" w:fill="F7964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F9B074" w:sz="6" w:space="0"/>
          <w:left w:val="single" w:color="F9B074" w:sz="8" w:space="0"/>
          <w:bottom w:val="single" w:color="F9B074" w:sz="8" w:space="0"/>
          <w:right w:val="single" w:color="F9B074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79">
    <w:name w:val="Medium Shading 2"/>
    <w:basedOn w:val="12"/>
    <w:uiPriority w:val="64"/>
    <w:tblPr>
      <w:tblBorders>
        <w:top w:val="single" w:color="auto" w:sz="18" w:space="0"/>
        <w:bottom w:val="single" w:color="auto" w:sz="18" w:space="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color="auto" w:sz="18" w:space="0"/>
          <w:left w:val="single" w:color="auto" w:sz="18" w:space="0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single" w:color="auto" w:sz="18" w:space="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single" w:color="auto" w:sz="18" w:space="0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lastCol">
      <w:rPr>
        <w:b/>
        <w:bCs/>
        <w:color w:val="FFFFFF"/>
      </w:rPr>
      <w:tblPr/>
      <w:tcPr>
        <w:tcBorders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color="auto" w:sz="18" w:space="0"/>
          <w:left w:val="single" w:color="auto" w:sz="18" w:space="0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color="auto" w:sz="18" w:space="0"/>
          <w:left w:val="single" w:color="auto" w:sz="18" w:space="0"/>
          <w:bottom w:val="nil"/>
          <w:right w:val="nil"/>
          <w:insideH w:val="nil"/>
          <w:insideV w:val="nil"/>
        </w:tcBorders>
      </w:tcPr>
    </w:tblStylePr>
  </w:style>
  <w:style w:type="table" w:styleId="180">
    <w:name w:val="Medium Shading 2 Accent 1"/>
    <w:basedOn w:val="12"/>
    <w:uiPriority w:val="64"/>
    <w:tblPr>
      <w:tblBorders>
        <w:top w:val="single" w:color="auto" w:sz="18" w:space="0"/>
        <w:bottom w:val="single" w:color="auto" w:sz="18" w:space="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color="auto" w:sz="18" w:space="0"/>
          <w:left w:val="single" w:color="auto" w:sz="18" w:space="0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single" w:color="auto" w:sz="18" w:space="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single" w:color="auto" w:sz="18" w:space="0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color w:val="FFFFFF"/>
      </w:rPr>
      <w:tblPr/>
      <w:tcPr>
        <w:tcBorders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color="auto" w:sz="18" w:space="0"/>
          <w:left w:val="single" w:color="auto" w:sz="18" w:space="0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color="auto" w:sz="18" w:space="0"/>
          <w:left w:val="single" w:color="auto" w:sz="18" w:space="0"/>
          <w:bottom w:val="nil"/>
          <w:right w:val="nil"/>
          <w:insideH w:val="nil"/>
          <w:insideV w:val="nil"/>
        </w:tcBorders>
      </w:tcPr>
    </w:tblStylePr>
  </w:style>
  <w:style w:type="table" w:styleId="181">
    <w:name w:val="Medium Shading 2 Accent 2"/>
    <w:basedOn w:val="12"/>
    <w:uiPriority w:val="64"/>
    <w:tblPr>
      <w:tblBorders>
        <w:top w:val="single" w:color="auto" w:sz="18" w:space="0"/>
        <w:bottom w:val="single" w:color="auto" w:sz="18" w:space="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color="auto" w:sz="18" w:space="0"/>
          <w:left w:val="single" w:color="auto" w:sz="18" w:space="0"/>
          <w:bottom w:val="nil"/>
          <w:right w:val="nil"/>
          <w:insideH w:val="nil"/>
          <w:insideV w:val="nil"/>
        </w:tcBorders>
        <w:shd w:val="clear" w:color="auto" w:fill="C0504D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single" w:color="auto" w:sz="18" w:space="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single" w:color="auto" w:sz="18" w:space="0"/>
          <w:bottom w:val="nil"/>
          <w:right w:val="nil"/>
          <w:insideH w:val="nil"/>
          <w:insideV w:val="nil"/>
        </w:tcBorders>
        <w:shd w:val="clear" w:color="auto" w:fill="C0504D"/>
      </w:tcPr>
    </w:tblStylePr>
    <w:tblStylePr w:type="lastCol">
      <w:rPr>
        <w:b/>
        <w:bCs/>
        <w:color w:val="FFFFFF"/>
      </w:rPr>
      <w:tblPr/>
      <w:tcPr>
        <w:tcBorders>
          <w:bottom w:val="nil"/>
          <w:right w:val="nil"/>
          <w:insideH w:val="nil"/>
          <w:insideV w:val="nil"/>
        </w:tcBorders>
        <w:shd w:val="clear" w:color="auto" w:fill="C0504D"/>
      </w:tc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color="auto" w:sz="18" w:space="0"/>
          <w:left w:val="single" w:color="auto" w:sz="18" w:space="0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color="auto" w:sz="18" w:space="0"/>
          <w:left w:val="single" w:color="auto" w:sz="18" w:space="0"/>
          <w:bottom w:val="nil"/>
          <w:right w:val="nil"/>
          <w:insideH w:val="nil"/>
          <w:insideV w:val="nil"/>
        </w:tcBorders>
      </w:tcPr>
    </w:tblStylePr>
  </w:style>
  <w:style w:type="table" w:styleId="182">
    <w:name w:val="Medium Shading 2 Accent 3"/>
    <w:basedOn w:val="12"/>
    <w:qFormat/>
    <w:uiPriority w:val="64"/>
    <w:tblPr>
      <w:tblBorders>
        <w:top w:val="single" w:color="auto" w:sz="18" w:space="0"/>
        <w:bottom w:val="single" w:color="auto" w:sz="18" w:space="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color="auto" w:sz="18" w:space="0"/>
          <w:left w:val="single" w:color="auto" w:sz="18" w:space="0"/>
          <w:bottom w:val="nil"/>
          <w:right w:val="nil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single" w:color="auto" w:sz="18" w:space="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single" w:color="auto" w:sz="18" w:space="0"/>
          <w:bottom w:val="nil"/>
          <w:right w:val="nil"/>
          <w:insideH w:val="nil"/>
          <w:insideV w:val="nil"/>
        </w:tcBorders>
        <w:shd w:val="clear" w:color="auto" w:fill="9BBB59"/>
      </w:tcPr>
    </w:tblStylePr>
    <w:tblStylePr w:type="lastCol">
      <w:rPr>
        <w:b/>
        <w:bCs/>
        <w:color w:val="FFFFFF"/>
      </w:rPr>
      <w:tblPr/>
      <w:tcPr>
        <w:tcBorders>
          <w:bottom w:val="nil"/>
          <w:right w:val="nil"/>
          <w:insideH w:val="nil"/>
          <w:insideV w:val="nil"/>
        </w:tcBorders>
        <w:shd w:val="clear" w:color="auto" w:fill="9BBB59"/>
      </w:tc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color="auto" w:sz="18" w:space="0"/>
          <w:left w:val="single" w:color="auto" w:sz="18" w:space="0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color="auto" w:sz="18" w:space="0"/>
          <w:left w:val="single" w:color="auto" w:sz="18" w:space="0"/>
          <w:bottom w:val="nil"/>
          <w:right w:val="nil"/>
          <w:insideH w:val="nil"/>
          <w:insideV w:val="nil"/>
        </w:tcBorders>
      </w:tcPr>
    </w:tblStylePr>
  </w:style>
  <w:style w:type="table" w:styleId="183">
    <w:name w:val="Medium Shading 2 Accent 4"/>
    <w:basedOn w:val="12"/>
    <w:qFormat/>
    <w:uiPriority w:val="64"/>
    <w:tblPr>
      <w:tblBorders>
        <w:top w:val="single" w:color="auto" w:sz="18" w:space="0"/>
        <w:bottom w:val="single" w:color="auto" w:sz="18" w:space="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color="auto" w:sz="18" w:space="0"/>
          <w:left w:val="single" w:color="auto" w:sz="18" w:space="0"/>
          <w:bottom w:val="nil"/>
          <w:right w:val="nil"/>
          <w:insideH w:val="nil"/>
          <w:insideV w:val="nil"/>
        </w:tcBorders>
        <w:shd w:val="clear" w:color="auto" w:fill="8064A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single" w:color="auto" w:sz="18" w:space="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single" w:color="auto" w:sz="18" w:space="0"/>
          <w:bottom w:val="nil"/>
          <w:right w:val="nil"/>
          <w:insideH w:val="nil"/>
          <w:insideV w:val="nil"/>
        </w:tcBorders>
        <w:shd w:val="clear" w:color="auto" w:fill="8064A2"/>
      </w:tcPr>
    </w:tblStylePr>
    <w:tblStylePr w:type="lastCol">
      <w:rPr>
        <w:b/>
        <w:bCs/>
        <w:color w:val="FFFFFF"/>
      </w:rPr>
      <w:tblPr/>
      <w:tcPr>
        <w:tcBorders>
          <w:bottom w:val="nil"/>
          <w:right w:val="nil"/>
          <w:insideH w:val="nil"/>
          <w:insideV w:val="nil"/>
        </w:tcBorders>
        <w:shd w:val="clear" w:color="auto" w:fill="8064A2"/>
      </w:tc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color="auto" w:sz="18" w:space="0"/>
          <w:left w:val="single" w:color="auto" w:sz="18" w:space="0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color="auto" w:sz="18" w:space="0"/>
          <w:left w:val="single" w:color="auto" w:sz="18" w:space="0"/>
          <w:bottom w:val="nil"/>
          <w:right w:val="nil"/>
          <w:insideH w:val="nil"/>
          <w:insideV w:val="nil"/>
        </w:tcBorders>
      </w:tcPr>
    </w:tblStylePr>
  </w:style>
  <w:style w:type="table" w:styleId="184">
    <w:name w:val="Medium Shading 2 Accent 5"/>
    <w:basedOn w:val="12"/>
    <w:uiPriority w:val="64"/>
    <w:tblPr>
      <w:tblBorders>
        <w:top w:val="single" w:color="auto" w:sz="18" w:space="0"/>
        <w:bottom w:val="single" w:color="auto" w:sz="18" w:space="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color="auto" w:sz="18" w:space="0"/>
          <w:left w:val="single" w:color="auto" w:sz="18" w:space="0"/>
          <w:bottom w:val="nil"/>
          <w:right w:val="nil"/>
          <w:insideH w:val="nil"/>
          <w:insideV w:val="nil"/>
        </w:tcBorders>
        <w:shd w:val="clear" w:color="auto" w:fill="4BACC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single" w:color="auto" w:sz="18" w:space="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single" w:color="auto" w:sz="18" w:space="0"/>
          <w:bottom w:val="nil"/>
          <w:right w:val="nil"/>
          <w:insideH w:val="nil"/>
          <w:insideV w:val="nil"/>
        </w:tcBorders>
        <w:shd w:val="clear" w:color="auto" w:fill="4BACC6"/>
      </w:tcPr>
    </w:tblStylePr>
    <w:tblStylePr w:type="lastCol">
      <w:rPr>
        <w:b/>
        <w:bCs/>
        <w:color w:val="FFFFFF"/>
      </w:rPr>
      <w:tblPr/>
      <w:tcPr>
        <w:tcBorders>
          <w:bottom w:val="nil"/>
          <w:right w:val="nil"/>
          <w:insideH w:val="nil"/>
          <w:insideV w:val="nil"/>
        </w:tcBorders>
        <w:shd w:val="clear" w:color="auto" w:fill="4BACC6"/>
      </w:tc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color="auto" w:sz="18" w:space="0"/>
          <w:left w:val="single" w:color="auto" w:sz="18" w:space="0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color="auto" w:sz="18" w:space="0"/>
          <w:left w:val="single" w:color="auto" w:sz="18" w:space="0"/>
          <w:bottom w:val="nil"/>
          <w:right w:val="nil"/>
          <w:insideH w:val="nil"/>
          <w:insideV w:val="nil"/>
        </w:tcBorders>
      </w:tcPr>
    </w:tblStylePr>
  </w:style>
  <w:style w:type="table" w:styleId="185">
    <w:name w:val="Medium Shading 2 Accent 6"/>
    <w:basedOn w:val="12"/>
    <w:uiPriority w:val="64"/>
    <w:tblPr>
      <w:tblBorders>
        <w:top w:val="single" w:color="auto" w:sz="18" w:space="0"/>
        <w:bottom w:val="single" w:color="auto" w:sz="18" w:space="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color="auto" w:sz="18" w:space="0"/>
          <w:left w:val="single" w:color="auto" w:sz="18" w:space="0"/>
          <w:bottom w:val="nil"/>
          <w:right w:val="nil"/>
          <w:insideH w:val="nil"/>
          <w:insideV w:val="nil"/>
        </w:tcBorders>
        <w:shd w:val="clear" w:color="auto" w:fill="F7964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single" w:color="auto" w:sz="18" w:space="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single" w:color="auto" w:sz="18" w:space="0"/>
          <w:bottom w:val="nil"/>
          <w:right w:val="nil"/>
          <w:insideH w:val="nil"/>
          <w:insideV w:val="nil"/>
        </w:tcBorders>
        <w:shd w:val="clear" w:color="auto" w:fill="F79646"/>
      </w:tcPr>
    </w:tblStylePr>
    <w:tblStylePr w:type="lastCol">
      <w:rPr>
        <w:b/>
        <w:bCs/>
        <w:color w:val="FFFFFF"/>
      </w:rPr>
      <w:tblPr/>
      <w:tcPr>
        <w:tcBorders>
          <w:bottom w:val="nil"/>
          <w:right w:val="nil"/>
          <w:insideH w:val="nil"/>
          <w:insideV w:val="nil"/>
        </w:tcBorders>
        <w:shd w:val="clear" w:color="auto" w:fill="F79646"/>
      </w:tc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color="auto" w:sz="18" w:space="0"/>
          <w:left w:val="single" w:color="auto" w:sz="18" w:space="0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color="auto" w:sz="18" w:space="0"/>
          <w:left w:val="single" w:color="auto" w:sz="18" w:space="0"/>
          <w:bottom w:val="nil"/>
          <w:right w:val="nil"/>
          <w:insideH w:val="nil"/>
          <w:insideV w:val="nil"/>
        </w:tcBorders>
      </w:tcPr>
    </w:tblStylePr>
  </w:style>
  <w:style w:type="table" w:styleId="186">
    <w:name w:val="Medium List 1"/>
    <w:basedOn w:val="12"/>
    <w:uiPriority w:val="65"/>
    <w:rPr>
      <w:color w:val="000000"/>
    </w:rPr>
    <w:tblPr>
      <w:tblBorders>
        <w:top w:val="single" w:color="000000" w:sz="8" w:space="0"/>
        <w:bottom w:val="single" w:color="000000" w:sz="8" w:space="0"/>
      </w:tblBorders>
    </w:tblPr>
    <w:tblStylePr w:type="firstRow">
      <w:rPr>
        <w:rFonts w:cs="Times New Roman"/>
      </w:rPr>
      <w:tblPr/>
      <w:tcPr>
        <w:tcBorders>
          <w:top w:val="nil"/>
          <w:left w:val="single" w:color="000000" w:sz="8" w:space="0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color="000000" w:sz="8" w:space="0"/>
          <w:left w:val="single" w:color="000000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000000" w:sz="8" w:space="0"/>
          <w:left w:val="single" w:color="000000" w:sz="8" w:space="0"/>
        </w:tcBorders>
      </w:tcPr>
    </w:tblStylePr>
    <w:tblStylePr w:type="band1Vert">
      <w:tblPr/>
      <w:tcPr>
        <w:shd w:val="clear" w:color="auto" w:fill="C0C0C0"/>
      </w:tcPr>
    </w:tblStylePr>
    <w:tblStylePr w:type="band1Horz">
      <w:tblPr/>
      <w:tcPr>
        <w:shd w:val="clear" w:color="auto" w:fill="C0C0C0"/>
      </w:tcPr>
    </w:tblStylePr>
  </w:style>
  <w:style w:type="table" w:styleId="187">
    <w:name w:val="Medium List 1 Accent 1"/>
    <w:basedOn w:val="12"/>
    <w:uiPriority w:val="65"/>
    <w:rPr>
      <w:color w:val="000000"/>
    </w:rPr>
    <w:tblPr>
      <w:tblBorders>
        <w:top w:val="single" w:color="4F81BD" w:sz="8" w:space="0"/>
        <w:bottom w:val="single" w:color="4F81BD" w:sz="8" w:space="0"/>
      </w:tblBorders>
    </w:tblPr>
    <w:tblStylePr w:type="firstRow">
      <w:rPr>
        <w:rFonts w:cs="Times New Roman"/>
      </w:rPr>
      <w:tblPr/>
      <w:tcPr>
        <w:tcBorders>
          <w:top w:val="nil"/>
          <w:left w:val="single" w:color="4F81BD" w:sz="8" w:space="0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color="4F81BD" w:sz="8" w:space="0"/>
          <w:left w:val="single" w:color="4F81BD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4F81BD" w:sz="8" w:space="0"/>
          <w:left w:val="single" w:color="4F81BD" w:sz="8" w:space="0"/>
        </w:tcBorders>
      </w:tcPr>
    </w:tblStylePr>
    <w:tblStylePr w:type="band1Vert">
      <w:tblPr/>
      <w:tcPr>
        <w:shd w:val="clear" w:color="auto" w:fill="D3DFEE"/>
      </w:tcPr>
    </w:tblStylePr>
    <w:tblStylePr w:type="band1Horz">
      <w:tblPr/>
      <w:tcPr>
        <w:shd w:val="clear" w:color="auto" w:fill="D3DFEE"/>
      </w:tcPr>
    </w:tblStylePr>
  </w:style>
  <w:style w:type="table" w:styleId="188">
    <w:name w:val="Medium List 1 Accent 2"/>
    <w:basedOn w:val="12"/>
    <w:qFormat/>
    <w:uiPriority w:val="65"/>
    <w:rPr>
      <w:color w:val="000000"/>
    </w:rPr>
    <w:tblPr>
      <w:tblBorders>
        <w:top w:val="single" w:color="C0504D" w:sz="8" w:space="0"/>
        <w:bottom w:val="single" w:color="C0504D" w:sz="8" w:space="0"/>
      </w:tblBorders>
    </w:tblPr>
    <w:tblStylePr w:type="firstRow">
      <w:rPr>
        <w:rFonts w:cs="Times New Roman"/>
      </w:rPr>
      <w:tblPr/>
      <w:tcPr>
        <w:tcBorders>
          <w:top w:val="nil"/>
          <w:left w:val="single" w:color="C0504D" w:sz="8" w:space="0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color="C0504D" w:sz="8" w:space="0"/>
          <w:left w:val="single" w:color="C0504D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C0504D" w:sz="8" w:space="0"/>
          <w:left w:val="single" w:color="C0504D" w:sz="8" w:space="0"/>
        </w:tcBorders>
      </w:tcPr>
    </w:tblStylePr>
    <w:tblStylePr w:type="band1Vert">
      <w:tblPr/>
      <w:tcPr>
        <w:shd w:val="clear" w:color="auto" w:fill="EFD3D2"/>
      </w:tcPr>
    </w:tblStylePr>
    <w:tblStylePr w:type="band1Horz">
      <w:tblPr/>
      <w:tcPr>
        <w:shd w:val="clear" w:color="auto" w:fill="EFD3D2"/>
      </w:tcPr>
    </w:tblStylePr>
  </w:style>
  <w:style w:type="table" w:styleId="189">
    <w:name w:val="Medium List 1 Accent 3"/>
    <w:basedOn w:val="12"/>
    <w:uiPriority w:val="65"/>
    <w:rPr>
      <w:color w:val="000000"/>
    </w:rPr>
    <w:tblPr>
      <w:tblBorders>
        <w:top w:val="single" w:color="9BBB59" w:sz="8" w:space="0"/>
        <w:bottom w:val="single" w:color="9BBB59" w:sz="8" w:space="0"/>
      </w:tblBorders>
    </w:tblPr>
    <w:tblStylePr w:type="firstRow">
      <w:rPr>
        <w:rFonts w:cs="Times New Roman"/>
      </w:rPr>
      <w:tblPr/>
      <w:tcPr>
        <w:tcBorders>
          <w:top w:val="nil"/>
          <w:left w:val="single" w:color="9BBB59" w:sz="8" w:space="0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color="9BBB59" w:sz="8" w:space="0"/>
          <w:left w:val="single" w:color="9BBB59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9BBB59" w:sz="8" w:space="0"/>
          <w:left w:val="single" w:color="9BBB59" w:sz="8" w:space="0"/>
        </w:tcBorders>
      </w:tcPr>
    </w:tblStylePr>
    <w:tblStylePr w:type="band1Vert">
      <w:tblPr/>
      <w:tcPr>
        <w:shd w:val="clear" w:color="auto" w:fill="E6EED5"/>
      </w:tcPr>
    </w:tblStylePr>
    <w:tblStylePr w:type="band1Horz">
      <w:tblPr/>
      <w:tcPr>
        <w:shd w:val="clear" w:color="auto" w:fill="E6EED5"/>
      </w:tcPr>
    </w:tblStylePr>
  </w:style>
  <w:style w:type="table" w:styleId="190">
    <w:name w:val="Medium List 1 Accent 4"/>
    <w:basedOn w:val="12"/>
    <w:uiPriority w:val="65"/>
    <w:rPr>
      <w:color w:val="000000"/>
    </w:rPr>
    <w:tblPr>
      <w:tblBorders>
        <w:top w:val="single" w:color="8064A2" w:sz="8" w:space="0"/>
        <w:bottom w:val="single" w:color="8064A2" w:sz="8" w:space="0"/>
      </w:tblBorders>
    </w:tblPr>
    <w:tblStylePr w:type="firstRow">
      <w:rPr>
        <w:rFonts w:cs="Times New Roman"/>
      </w:rPr>
      <w:tblPr/>
      <w:tcPr>
        <w:tcBorders>
          <w:top w:val="nil"/>
          <w:left w:val="single" w:color="8064A2" w:sz="8" w:space="0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color="8064A2" w:sz="8" w:space="0"/>
          <w:left w:val="single" w:color="8064A2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8064A2" w:sz="8" w:space="0"/>
          <w:left w:val="single" w:color="8064A2" w:sz="8" w:space="0"/>
        </w:tcBorders>
      </w:tcPr>
    </w:tblStylePr>
    <w:tblStylePr w:type="band1Vert">
      <w:tblPr/>
      <w:tcPr>
        <w:shd w:val="clear" w:color="auto" w:fill="DFD8E8"/>
      </w:tcPr>
    </w:tblStylePr>
    <w:tblStylePr w:type="band1Horz">
      <w:tblPr/>
      <w:tcPr>
        <w:shd w:val="clear" w:color="auto" w:fill="DFD8E8"/>
      </w:tcPr>
    </w:tblStylePr>
  </w:style>
  <w:style w:type="table" w:styleId="191">
    <w:name w:val="Medium List 1 Accent 5"/>
    <w:basedOn w:val="12"/>
    <w:uiPriority w:val="65"/>
    <w:rPr>
      <w:color w:val="000000"/>
    </w:rPr>
    <w:tblPr>
      <w:tblBorders>
        <w:top w:val="single" w:color="4BACC6" w:sz="8" w:space="0"/>
        <w:bottom w:val="single" w:color="4BACC6" w:sz="8" w:space="0"/>
      </w:tblBorders>
    </w:tblPr>
    <w:tblStylePr w:type="firstRow">
      <w:rPr>
        <w:rFonts w:cs="Times New Roman"/>
      </w:rPr>
      <w:tblPr/>
      <w:tcPr>
        <w:tcBorders>
          <w:top w:val="nil"/>
          <w:left w:val="single" w:color="4BACC6" w:sz="8" w:space="0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color="4BACC6" w:sz="8" w:space="0"/>
          <w:left w:val="single" w:color="4BACC6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4BACC6" w:sz="8" w:space="0"/>
          <w:left w:val="single" w:color="4BACC6" w:sz="8" w:space="0"/>
        </w:tcBorders>
      </w:tcPr>
    </w:tblStylePr>
    <w:tblStylePr w:type="band1Vert">
      <w:tblPr/>
      <w:tcPr>
        <w:shd w:val="clear" w:color="auto" w:fill="D2EAF1"/>
      </w:tcPr>
    </w:tblStylePr>
    <w:tblStylePr w:type="band1Horz">
      <w:tblPr/>
      <w:tcPr>
        <w:shd w:val="clear" w:color="auto" w:fill="D2EAF1"/>
      </w:tcPr>
    </w:tblStylePr>
  </w:style>
  <w:style w:type="table" w:styleId="192">
    <w:name w:val="Medium List 1 Accent 6"/>
    <w:basedOn w:val="12"/>
    <w:uiPriority w:val="65"/>
    <w:rPr>
      <w:color w:val="000000"/>
    </w:rPr>
    <w:tblPr>
      <w:tblBorders>
        <w:top w:val="single" w:color="F79646" w:sz="8" w:space="0"/>
        <w:bottom w:val="single" w:color="F79646" w:sz="8" w:space="0"/>
      </w:tblBorders>
    </w:tblPr>
    <w:tblStylePr w:type="firstRow">
      <w:rPr>
        <w:rFonts w:cs="Times New Roman"/>
      </w:rPr>
      <w:tblPr/>
      <w:tcPr>
        <w:tcBorders>
          <w:top w:val="nil"/>
          <w:left w:val="single" w:color="F79646" w:sz="8" w:space="0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color="F79646" w:sz="8" w:space="0"/>
          <w:left w:val="single" w:color="F79646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F79646" w:sz="8" w:space="0"/>
          <w:left w:val="single" w:color="F79646" w:sz="8" w:space="0"/>
        </w:tcBorders>
      </w:tcPr>
    </w:tblStylePr>
    <w:tblStylePr w:type="band1Vert">
      <w:tblPr/>
      <w:tcPr>
        <w:shd w:val="clear" w:color="auto" w:fill="FDE4D0"/>
      </w:tcPr>
    </w:tblStylePr>
    <w:tblStylePr w:type="band1Horz">
      <w:tblPr/>
      <w:tcPr>
        <w:shd w:val="clear" w:color="auto" w:fill="FDE4D0"/>
      </w:tcPr>
    </w:tblStylePr>
  </w:style>
  <w:style w:type="table" w:styleId="193">
    <w:name w:val="Medium List 2"/>
    <w:basedOn w:val="12"/>
    <w:uiPriority w:val="66"/>
    <w:rPr>
      <w:rFonts w:ascii="SimSun" w:hAnsi="SimSun" w:eastAsia="Courier New" w:cs="Times New Roman"/>
      <w:color w:val="000000"/>
    </w:rPr>
    <w:tblPr>
      <w:tblBorders>
        <w:top w:val="single" w:color="000000" w:sz="8" w:space="0"/>
        <w:left w:val="single" w:color="000000" w:sz="8" w:space="0"/>
        <w:bottom w:val="single" w:color="000000" w:sz="8" w:space="0"/>
        <w:right w:val="single" w:color="000000" w:sz="8" w:space="0"/>
      </w:tblBorders>
    </w:tblPr>
    <w:tblStylePr w:type="firstRow">
      <w:rPr>
        <w:sz w:val="24"/>
        <w:szCs w:val="24"/>
      </w:rPr>
      <w:tblPr/>
      <w:tcPr>
        <w:tcBorders>
          <w:top w:val="nil"/>
          <w:left w:val="single" w:color="000000" w:sz="24" w:space="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color="000000" w:sz="8" w:space="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color="000000" w:sz="8" w:space="0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nil"/>
          <w:bottom w:val="single" w:color="000000" w:sz="8" w:space="0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top w:val="nil"/>
          <w:left w:val="nil"/>
          <w:insideH w:val="nil"/>
          <w:insideV w:val="nil"/>
        </w:tcBorders>
        <w:shd w:val="clear" w:color="auto" w:fill="C0C0C0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194">
    <w:name w:val="Medium List 2 Accent 1"/>
    <w:basedOn w:val="12"/>
    <w:uiPriority w:val="66"/>
    <w:rPr>
      <w:rFonts w:ascii="SimSun" w:hAnsi="SimSun" w:eastAsia="Courier New" w:cs="Times New Roman"/>
      <w:color w:val="000000"/>
    </w:rPr>
    <w:tblPr>
      <w:tblBorders>
        <w:top w:val="single" w:color="4F81BD" w:sz="8" w:space="0"/>
        <w:left w:val="single" w:color="4F81BD" w:sz="8" w:space="0"/>
        <w:bottom w:val="single" w:color="4F81BD" w:sz="8" w:space="0"/>
        <w:right w:val="single" w:color="4F81BD" w:sz="8" w:space="0"/>
      </w:tblBorders>
    </w:tblPr>
    <w:tblStylePr w:type="firstRow">
      <w:rPr>
        <w:sz w:val="24"/>
        <w:szCs w:val="24"/>
      </w:rPr>
      <w:tblPr/>
      <w:tcPr>
        <w:tcBorders>
          <w:top w:val="nil"/>
          <w:left w:val="single" w:color="4F81BD" w:sz="24" w:space="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color="4F81BD" w:sz="8" w:space="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color="4F81BD" w:sz="8" w:space="0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nil"/>
          <w:bottom w:val="single" w:color="4F81BD" w:sz="8" w:space="0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top w:val="nil"/>
          <w:left w:val="nil"/>
          <w:insideH w:val="nil"/>
          <w:insideV w:val="nil"/>
        </w:tcBorders>
        <w:shd w:val="clear" w:color="auto" w:fill="D3DFEE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195">
    <w:name w:val="Medium List 2 Accent 2"/>
    <w:basedOn w:val="12"/>
    <w:uiPriority w:val="66"/>
    <w:rPr>
      <w:rFonts w:ascii="SimSun" w:hAnsi="SimSun" w:eastAsia="Courier New" w:cs="Times New Roman"/>
      <w:color w:val="000000"/>
    </w:rPr>
    <w:tblPr>
      <w:tblBorders>
        <w:top w:val="single" w:color="C0504D" w:sz="8" w:space="0"/>
        <w:left w:val="single" w:color="C0504D" w:sz="8" w:space="0"/>
        <w:bottom w:val="single" w:color="C0504D" w:sz="8" w:space="0"/>
        <w:right w:val="single" w:color="C0504D" w:sz="8" w:space="0"/>
      </w:tblBorders>
    </w:tblPr>
    <w:tblStylePr w:type="firstRow">
      <w:rPr>
        <w:sz w:val="24"/>
        <w:szCs w:val="24"/>
      </w:rPr>
      <w:tblPr/>
      <w:tcPr>
        <w:tcBorders>
          <w:top w:val="nil"/>
          <w:left w:val="single" w:color="C0504D" w:sz="24" w:space="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color="C0504D" w:sz="8" w:space="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color="C0504D" w:sz="8" w:space="0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nil"/>
          <w:bottom w:val="single" w:color="C0504D" w:sz="8" w:space="0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top w:val="nil"/>
          <w:left w:val="nil"/>
          <w:insideH w:val="nil"/>
          <w:insideV w:val="nil"/>
        </w:tcBorders>
        <w:shd w:val="clear" w:color="auto" w:fill="EFD3D2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196">
    <w:name w:val="Medium List 2 Accent 3"/>
    <w:basedOn w:val="12"/>
    <w:uiPriority w:val="66"/>
    <w:rPr>
      <w:rFonts w:ascii="SimSun" w:hAnsi="SimSun" w:eastAsia="Courier New" w:cs="Times New Roman"/>
      <w:color w:val="000000"/>
    </w:rPr>
    <w:tblPr>
      <w:tblBorders>
        <w:top w:val="single" w:color="9BBB59" w:sz="8" w:space="0"/>
        <w:left w:val="single" w:color="9BBB59" w:sz="8" w:space="0"/>
        <w:bottom w:val="single" w:color="9BBB59" w:sz="8" w:space="0"/>
        <w:right w:val="single" w:color="9BBB59" w:sz="8" w:space="0"/>
      </w:tblBorders>
    </w:tblPr>
    <w:tblStylePr w:type="firstRow">
      <w:rPr>
        <w:sz w:val="24"/>
        <w:szCs w:val="24"/>
      </w:rPr>
      <w:tblPr/>
      <w:tcPr>
        <w:tcBorders>
          <w:top w:val="nil"/>
          <w:left w:val="single" w:color="9BBB59" w:sz="24" w:space="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color="9BBB59" w:sz="8" w:space="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color="9BBB59" w:sz="8" w:space="0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nil"/>
          <w:bottom w:val="single" w:color="9BBB59" w:sz="8" w:space="0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tcBorders>
          <w:top w:val="nil"/>
          <w:left w:val="nil"/>
          <w:insideH w:val="nil"/>
          <w:insideV w:val="nil"/>
        </w:tcBorders>
        <w:shd w:val="clear" w:color="auto" w:fill="E6EED5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197">
    <w:name w:val="Medium List 2 Accent 4"/>
    <w:basedOn w:val="12"/>
    <w:uiPriority w:val="66"/>
    <w:rPr>
      <w:rFonts w:ascii="SimSun" w:hAnsi="SimSun" w:eastAsia="Courier New" w:cs="Times New Roman"/>
      <w:color w:val="000000"/>
    </w:rPr>
    <w:tblPr>
      <w:tblBorders>
        <w:top w:val="single" w:color="8064A2" w:sz="8" w:space="0"/>
        <w:left w:val="single" w:color="8064A2" w:sz="8" w:space="0"/>
        <w:bottom w:val="single" w:color="8064A2" w:sz="8" w:space="0"/>
        <w:right w:val="single" w:color="8064A2" w:sz="8" w:space="0"/>
      </w:tblBorders>
    </w:tblPr>
    <w:tblStylePr w:type="firstRow">
      <w:rPr>
        <w:sz w:val="24"/>
        <w:szCs w:val="24"/>
      </w:rPr>
      <w:tblPr/>
      <w:tcPr>
        <w:tcBorders>
          <w:top w:val="nil"/>
          <w:left w:val="single" w:color="8064A2" w:sz="24" w:space="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color="8064A2" w:sz="8" w:space="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color="8064A2" w:sz="8" w:space="0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nil"/>
          <w:bottom w:val="single" w:color="8064A2" w:sz="8" w:space="0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DFD8E8"/>
      </w:tcPr>
    </w:tblStylePr>
    <w:tblStylePr w:type="band1Horz">
      <w:tblPr/>
      <w:tcPr>
        <w:tcBorders>
          <w:top w:val="nil"/>
          <w:left w:val="nil"/>
          <w:insideH w:val="nil"/>
          <w:insideV w:val="nil"/>
        </w:tcBorders>
        <w:shd w:val="clear" w:color="auto" w:fill="DFD8E8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198">
    <w:name w:val="Medium List 2 Accent 5"/>
    <w:basedOn w:val="12"/>
    <w:uiPriority w:val="66"/>
    <w:rPr>
      <w:rFonts w:ascii="SimSun" w:hAnsi="SimSun" w:eastAsia="Courier New" w:cs="Times New Roman"/>
      <w:color w:val="000000"/>
    </w:rPr>
    <w:tblPr>
      <w:tblBorders>
        <w:top w:val="single" w:color="4BACC6" w:sz="8" w:space="0"/>
        <w:left w:val="single" w:color="4BACC6" w:sz="8" w:space="0"/>
        <w:bottom w:val="single" w:color="4BACC6" w:sz="8" w:space="0"/>
        <w:right w:val="single" w:color="4BACC6" w:sz="8" w:space="0"/>
      </w:tblBorders>
    </w:tblPr>
    <w:tblStylePr w:type="firstRow">
      <w:rPr>
        <w:sz w:val="24"/>
        <w:szCs w:val="24"/>
      </w:rPr>
      <w:tblPr/>
      <w:tcPr>
        <w:tcBorders>
          <w:top w:val="nil"/>
          <w:left w:val="single" w:color="4BACC6" w:sz="24" w:space="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color="4BACC6" w:sz="8" w:space="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color="4BACC6" w:sz="8" w:space="0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nil"/>
          <w:bottom w:val="single" w:color="4BACC6" w:sz="8" w:space="0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top w:val="nil"/>
          <w:left w:val="nil"/>
          <w:insideH w:val="nil"/>
          <w:insideV w:val="nil"/>
        </w:tcBorders>
        <w:shd w:val="clear" w:color="auto" w:fill="D2EAF1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199">
    <w:name w:val="Medium List 2 Accent 6"/>
    <w:basedOn w:val="12"/>
    <w:uiPriority w:val="66"/>
    <w:rPr>
      <w:rFonts w:ascii="SimSun" w:hAnsi="SimSun" w:eastAsia="Courier New" w:cs="Times New Roman"/>
      <w:color w:val="000000"/>
    </w:rPr>
    <w:tblPr>
      <w:tblBorders>
        <w:top w:val="single" w:color="F79646" w:sz="8" w:space="0"/>
        <w:left w:val="single" w:color="F79646" w:sz="8" w:space="0"/>
        <w:bottom w:val="single" w:color="F79646" w:sz="8" w:space="0"/>
        <w:right w:val="single" w:color="F79646" w:sz="8" w:space="0"/>
      </w:tblBorders>
    </w:tblPr>
    <w:tblStylePr w:type="firstRow">
      <w:rPr>
        <w:sz w:val="24"/>
        <w:szCs w:val="24"/>
      </w:rPr>
      <w:tblPr/>
      <w:tcPr>
        <w:tcBorders>
          <w:top w:val="nil"/>
          <w:left w:val="single" w:color="F79646" w:sz="24" w:space="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color="F79646" w:sz="8" w:space="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color="F79646" w:sz="8" w:space="0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nil"/>
          <w:bottom w:val="single" w:color="F79646" w:sz="8" w:space="0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FDE4D0"/>
      </w:tcPr>
    </w:tblStylePr>
    <w:tblStylePr w:type="band1Horz">
      <w:tblPr/>
      <w:tcPr>
        <w:tcBorders>
          <w:top w:val="nil"/>
          <w:left w:val="nil"/>
          <w:insideH w:val="nil"/>
          <w:insideV w:val="nil"/>
        </w:tcBorders>
        <w:shd w:val="clear" w:color="auto" w:fill="FDE4D0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200">
    <w:name w:val="Medium Grid 1"/>
    <w:basedOn w:val="12"/>
    <w:uiPriority w:val="67"/>
    <w:tblPr>
      <w:tblBorders>
        <w:top w:val="single" w:color="404040" w:sz="8" w:space="0"/>
        <w:left w:val="single" w:color="404040" w:sz="8" w:space="0"/>
        <w:bottom w:val="single" w:color="404040" w:sz="8" w:space="0"/>
        <w:right w:val="single" w:color="404040" w:sz="8" w:space="0"/>
        <w:insideH w:val="single" w:color="404040" w:sz="8" w:space="0"/>
        <w:insideV w:val="single" w:color="404040" w:sz="8" w:space="0"/>
      </w:tblBorders>
    </w:tblPr>
    <w:tcPr>
      <w:shd w:val="clear" w:color="auto" w:fill="C0C0C0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404040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/>
      </w:tcPr>
    </w:tblStylePr>
    <w:tblStylePr w:type="band1Horz">
      <w:tblPr/>
      <w:tcPr>
        <w:shd w:val="clear" w:color="auto" w:fill="808080"/>
      </w:tcPr>
    </w:tblStylePr>
  </w:style>
  <w:style w:type="table" w:styleId="201">
    <w:name w:val="Medium Grid 1 Accent 1"/>
    <w:basedOn w:val="12"/>
    <w:uiPriority w:val="67"/>
    <w:tblPr>
      <w:tblBorders>
        <w:top w:val="single" w:color="7BA0CD" w:sz="8" w:space="0"/>
        <w:left w:val="single" w:color="7BA0CD" w:sz="8" w:space="0"/>
        <w:bottom w:val="single" w:color="7BA0CD" w:sz="8" w:space="0"/>
        <w:right w:val="single" w:color="7BA0CD" w:sz="8" w:space="0"/>
        <w:insideH w:val="single" w:color="7BA0CD" w:sz="8" w:space="0"/>
        <w:insideV w:val="single" w:color="7BA0CD" w:sz="8" w:space="0"/>
      </w:tblBorders>
    </w:tblPr>
    <w:tcPr>
      <w:shd w:val="clear" w:color="auto" w:fill="D3DFEE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7BA0CD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/>
      </w:tcPr>
    </w:tblStylePr>
    <w:tblStylePr w:type="band1Horz">
      <w:tblPr/>
      <w:tcPr>
        <w:shd w:val="clear" w:color="auto" w:fill="A7BFDE"/>
      </w:tcPr>
    </w:tblStylePr>
  </w:style>
  <w:style w:type="table" w:styleId="202">
    <w:name w:val="Medium Grid 1 Accent 2"/>
    <w:basedOn w:val="12"/>
    <w:uiPriority w:val="67"/>
    <w:tblPr>
      <w:tblBorders>
        <w:top w:val="single" w:color="CF7B79" w:sz="8" w:space="0"/>
        <w:left w:val="single" w:color="CF7B79" w:sz="8" w:space="0"/>
        <w:bottom w:val="single" w:color="CF7B79" w:sz="8" w:space="0"/>
        <w:right w:val="single" w:color="CF7B79" w:sz="8" w:space="0"/>
        <w:insideH w:val="single" w:color="CF7B79" w:sz="8" w:space="0"/>
        <w:insideV w:val="single" w:color="CF7B79" w:sz="8" w:space="0"/>
      </w:tblBorders>
    </w:tblPr>
    <w:tcPr>
      <w:shd w:val="clear" w:color="auto" w:fill="EFD3D2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CF7B79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/>
      </w:tcPr>
    </w:tblStylePr>
    <w:tblStylePr w:type="band1Horz">
      <w:tblPr/>
      <w:tcPr>
        <w:shd w:val="clear" w:color="auto" w:fill="DFA7A6"/>
      </w:tcPr>
    </w:tblStylePr>
  </w:style>
  <w:style w:type="table" w:styleId="203">
    <w:name w:val="Medium Grid 1 Accent 3"/>
    <w:basedOn w:val="12"/>
    <w:uiPriority w:val="67"/>
    <w:tblPr>
      <w:tblBorders>
        <w:top w:val="single" w:color="B3CC82" w:sz="8" w:space="0"/>
        <w:left w:val="single" w:color="B3CC82" w:sz="8" w:space="0"/>
        <w:bottom w:val="single" w:color="B3CC82" w:sz="8" w:space="0"/>
        <w:right w:val="single" w:color="B3CC82" w:sz="8" w:space="0"/>
        <w:insideH w:val="single" w:color="B3CC82" w:sz="8" w:space="0"/>
        <w:insideV w:val="single" w:color="B3CC82" w:sz="8" w:space="0"/>
      </w:tblBorders>
    </w:tblPr>
    <w:tcPr>
      <w:shd w:val="clear" w:color="auto" w:fill="E6EED5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B3CC82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/>
      </w:tcPr>
    </w:tblStylePr>
    <w:tblStylePr w:type="band1Horz">
      <w:tblPr/>
      <w:tcPr>
        <w:shd w:val="clear" w:color="auto" w:fill="CDDDAC"/>
      </w:tcPr>
    </w:tblStylePr>
  </w:style>
  <w:style w:type="table" w:styleId="204">
    <w:name w:val="Medium Grid 1 Accent 4"/>
    <w:basedOn w:val="12"/>
    <w:uiPriority w:val="67"/>
    <w:tblPr>
      <w:tblBorders>
        <w:top w:val="single" w:color="9F8AB9" w:sz="8" w:space="0"/>
        <w:left w:val="single" w:color="9F8AB9" w:sz="8" w:space="0"/>
        <w:bottom w:val="single" w:color="9F8AB9" w:sz="8" w:space="0"/>
        <w:right w:val="single" w:color="9F8AB9" w:sz="8" w:space="0"/>
        <w:insideH w:val="single" w:color="9F8AB9" w:sz="8" w:space="0"/>
        <w:insideV w:val="single" w:color="9F8AB9" w:sz="8" w:space="0"/>
      </w:tblBorders>
    </w:tblPr>
    <w:tcPr>
      <w:shd w:val="clear" w:color="auto" w:fill="DFD8E8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9F8AB9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/>
      </w:tcPr>
    </w:tblStylePr>
    <w:tblStylePr w:type="band1Horz">
      <w:tblPr/>
      <w:tcPr>
        <w:shd w:val="clear" w:color="auto" w:fill="BFB1D0"/>
      </w:tcPr>
    </w:tblStylePr>
  </w:style>
  <w:style w:type="table" w:styleId="205">
    <w:name w:val="Medium Grid 1 Accent 5"/>
    <w:basedOn w:val="12"/>
    <w:uiPriority w:val="67"/>
    <w:tblPr>
      <w:tblBorders>
        <w:top w:val="single" w:color="78C0D4" w:sz="8" w:space="0"/>
        <w:left w:val="single" w:color="78C0D4" w:sz="8" w:space="0"/>
        <w:bottom w:val="single" w:color="78C0D4" w:sz="8" w:space="0"/>
        <w:right w:val="single" w:color="78C0D4" w:sz="8" w:space="0"/>
        <w:insideH w:val="single" w:color="78C0D4" w:sz="8" w:space="0"/>
        <w:insideV w:val="single" w:color="78C0D4" w:sz="8" w:space="0"/>
      </w:tblBorders>
    </w:tblPr>
    <w:tcPr>
      <w:shd w:val="clear" w:color="auto" w:fill="D2EAF1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78C0D4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/>
      </w:tcPr>
    </w:tblStylePr>
    <w:tblStylePr w:type="band1Horz">
      <w:tblPr/>
      <w:tcPr>
        <w:shd w:val="clear" w:color="auto" w:fill="A5D5E2"/>
      </w:tcPr>
    </w:tblStylePr>
  </w:style>
  <w:style w:type="table" w:styleId="206">
    <w:name w:val="Medium Grid 1 Accent 6"/>
    <w:basedOn w:val="12"/>
    <w:uiPriority w:val="67"/>
    <w:tblPr>
      <w:tblBorders>
        <w:top w:val="single" w:color="F9B074" w:sz="8" w:space="0"/>
        <w:left w:val="single" w:color="F9B074" w:sz="8" w:space="0"/>
        <w:bottom w:val="single" w:color="F9B074" w:sz="8" w:space="0"/>
        <w:right w:val="single" w:color="F9B074" w:sz="8" w:space="0"/>
        <w:insideH w:val="single" w:color="F9B074" w:sz="8" w:space="0"/>
        <w:insideV w:val="single" w:color="F9B074" w:sz="8" w:space="0"/>
      </w:tblBorders>
    </w:tblPr>
    <w:tcPr>
      <w:shd w:val="clear" w:color="auto" w:fill="FDE4D0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F9B074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/>
      </w:tcPr>
    </w:tblStylePr>
    <w:tblStylePr w:type="band1Horz">
      <w:tblPr/>
      <w:tcPr>
        <w:shd w:val="clear" w:color="auto" w:fill="FBCAA2"/>
      </w:tcPr>
    </w:tblStylePr>
  </w:style>
  <w:style w:type="table" w:styleId="207">
    <w:name w:val="Medium Grid 2"/>
    <w:basedOn w:val="12"/>
    <w:uiPriority w:val="68"/>
    <w:rPr>
      <w:rFonts w:ascii="SimSun" w:hAnsi="SimSun" w:eastAsia="Courier New" w:cs="Times New Roman"/>
      <w:color w:val="000000"/>
    </w:rPr>
    <w:tblPr>
      <w:tblBorders>
        <w:top w:val="single" w:color="000000" w:sz="8" w:space="0"/>
        <w:left w:val="single" w:color="000000" w:sz="8" w:space="0"/>
        <w:bottom w:val="single" w:color="000000" w:sz="8" w:space="0"/>
        <w:right w:val="single" w:color="000000" w:sz="8" w:space="0"/>
        <w:insideH w:val="single" w:color="000000" w:sz="8" w:space="0"/>
        <w:insideV w:val="single" w:color="000000" w:sz="8" w:space="0"/>
      </w:tblBorders>
    </w:tblPr>
    <w:tcPr>
      <w:shd w:val="clear" w:color="auto" w:fill="C0C0C0"/>
    </w:tcPr>
    <w:tblStylePr w:type="firstRow">
      <w:rPr>
        <w:b/>
        <w:bCs/>
        <w:color w:val="000000"/>
      </w:rPr>
      <w:tblPr/>
      <w:tcPr>
        <w:shd w:val="clear" w:color="auto" w:fill="E6E6E6"/>
      </w:tcPr>
    </w:tblStylePr>
    <w:tblStylePr w:type="lastRow">
      <w:rPr>
        <w:b/>
        <w:bCs/>
        <w:color w:val="000000"/>
      </w:rPr>
      <w:tblPr/>
      <w:tcPr>
        <w:tcBorders>
          <w:top w:val="single" w:color="000000" w:sz="12" w:space="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/>
      </w:tcPr>
    </w:tblStylePr>
    <w:tblStylePr w:type="band1Vert">
      <w:tblPr/>
      <w:tcPr>
        <w:shd w:val="clear" w:color="auto" w:fill="808080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808080"/>
      </w:tcPr>
    </w:tblStylePr>
    <w:tblStylePr w:type="nwCell">
      <w:tblPr/>
      <w:tcPr>
        <w:shd w:val="clear" w:color="auto" w:fill="FFFFFF"/>
      </w:tcPr>
    </w:tblStylePr>
  </w:style>
  <w:style w:type="table" w:styleId="208">
    <w:name w:val="Medium Grid 2 Accent 1"/>
    <w:basedOn w:val="12"/>
    <w:uiPriority w:val="68"/>
    <w:rPr>
      <w:rFonts w:ascii="SimSun" w:hAnsi="SimSun" w:eastAsia="Courier New" w:cs="Times New Roman"/>
      <w:color w:val="000000"/>
    </w:rPr>
    <w:tblPr>
      <w:tblBorders>
        <w:top w:val="single" w:color="4F81BD" w:sz="8" w:space="0"/>
        <w:left w:val="single" w:color="4F81BD" w:sz="8" w:space="0"/>
        <w:bottom w:val="single" w:color="4F81BD" w:sz="8" w:space="0"/>
        <w:right w:val="single" w:color="4F81BD" w:sz="8" w:space="0"/>
        <w:insideH w:val="single" w:color="4F81BD" w:sz="8" w:space="0"/>
        <w:insideV w:val="single" w:color="4F81BD" w:sz="8" w:space="0"/>
      </w:tblBorders>
    </w:tblPr>
    <w:tcPr>
      <w:shd w:val="clear" w:color="auto" w:fill="D3DFEE"/>
    </w:tcPr>
    <w:tblStylePr w:type="firstRow">
      <w:rPr>
        <w:b/>
        <w:bCs/>
        <w:color w:val="000000"/>
      </w:rPr>
      <w:tblPr/>
      <w:tcPr>
        <w:shd w:val="clear" w:color="auto" w:fill="EDF2F8"/>
      </w:tcPr>
    </w:tblStylePr>
    <w:tblStylePr w:type="lastRow">
      <w:rPr>
        <w:b/>
        <w:bCs/>
        <w:color w:val="000000"/>
      </w:rPr>
      <w:tblPr/>
      <w:tcPr>
        <w:tcBorders>
          <w:top w:val="single" w:color="000000" w:sz="12" w:space="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/>
      </w:tcPr>
    </w:tblStylePr>
    <w:tblStylePr w:type="band1Vert">
      <w:tblPr/>
      <w:tcPr>
        <w:shd w:val="clear" w:color="auto" w:fill="A7BFDE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A7BFDE"/>
      </w:tcPr>
    </w:tblStylePr>
    <w:tblStylePr w:type="nwCell">
      <w:tblPr/>
      <w:tcPr>
        <w:shd w:val="clear" w:color="auto" w:fill="FFFFFF"/>
      </w:tcPr>
    </w:tblStylePr>
  </w:style>
  <w:style w:type="table" w:styleId="209">
    <w:name w:val="Medium Grid 2 Accent 2"/>
    <w:basedOn w:val="12"/>
    <w:uiPriority w:val="68"/>
    <w:rPr>
      <w:rFonts w:ascii="SimSun" w:hAnsi="SimSun" w:eastAsia="Courier New" w:cs="Times New Roman"/>
      <w:color w:val="000000"/>
    </w:rPr>
    <w:tblPr>
      <w:tblBorders>
        <w:top w:val="single" w:color="C0504D" w:sz="8" w:space="0"/>
        <w:left w:val="single" w:color="C0504D" w:sz="8" w:space="0"/>
        <w:bottom w:val="single" w:color="C0504D" w:sz="8" w:space="0"/>
        <w:right w:val="single" w:color="C0504D" w:sz="8" w:space="0"/>
        <w:insideH w:val="single" w:color="C0504D" w:sz="8" w:space="0"/>
        <w:insideV w:val="single" w:color="C0504D" w:sz="8" w:space="0"/>
      </w:tblBorders>
    </w:tblPr>
    <w:tcPr>
      <w:shd w:val="clear" w:color="auto" w:fill="EFD3D2"/>
    </w:tcPr>
    <w:tblStylePr w:type="firstRow">
      <w:rPr>
        <w:b/>
        <w:bCs/>
        <w:color w:val="000000"/>
      </w:rPr>
      <w:tblPr/>
      <w:tcPr>
        <w:shd w:val="clear" w:color="auto" w:fill="F8EDED"/>
      </w:tcPr>
    </w:tblStylePr>
    <w:tblStylePr w:type="lastRow">
      <w:rPr>
        <w:b/>
        <w:bCs/>
        <w:color w:val="000000"/>
      </w:rPr>
      <w:tblPr/>
      <w:tcPr>
        <w:tcBorders>
          <w:top w:val="single" w:color="000000" w:sz="12" w:space="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/>
      </w:tcPr>
    </w:tblStylePr>
    <w:tblStylePr w:type="band1Vert">
      <w:tblPr/>
      <w:tcPr>
        <w:shd w:val="clear" w:color="auto" w:fill="DFA7A6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DFA7A6"/>
      </w:tcPr>
    </w:tblStylePr>
    <w:tblStylePr w:type="nwCell">
      <w:tblPr/>
      <w:tcPr>
        <w:shd w:val="clear" w:color="auto" w:fill="FFFFFF"/>
      </w:tcPr>
    </w:tblStylePr>
  </w:style>
  <w:style w:type="table" w:styleId="210">
    <w:name w:val="Medium Grid 2 Accent 3"/>
    <w:basedOn w:val="12"/>
    <w:uiPriority w:val="68"/>
    <w:rPr>
      <w:rFonts w:ascii="SimSun" w:hAnsi="SimSun" w:eastAsia="Courier New" w:cs="Times New Roman"/>
      <w:color w:val="000000"/>
    </w:rPr>
    <w:tblPr>
      <w:tblBorders>
        <w:top w:val="single" w:color="9BBB59" w:sz="8" w:space="0"/>
        <w:left w:val="single" w:color="9BBB59" w:sz="8" w:space="0"/>
        <w:bottom w:val="single" w:color="9BBB59" w:sz="8" w:space="0"/>
        <w:right w:val="single" w:color="9BBB59" w:sz="8" w:space="0"/>
        <w:insideH w:val="single" w:color="9BBB59" w:sz="8" w:space="0"/>
        <w:insideV w:val="single" w:color="9BBB59" w:sz="8" w:space="0"/>
      </w:tblBorders>
    </w:tblPr>
    <w:tcPr>
      <w:shd w:val="clear" w:color="auto" w:fill="E6EED5"/>
    </w:tcPr>
    <w:tblStylePr w:type="firstRow">
      <w:rPr>
        <w:b/>
        <w:bCs/>
        <w:color w:val="000000"/>
      </w:rPr>
      <w:tblPr/>
      <w:tcPr>
        <w:shd w:val="clear" w:color="auto" w:fill="F5F8EE"/>
      </w:tcPr>
    </w:tblStylePr>
    <w:tblStylePr w:type="lastRow">
      <w:rPr>
        <w:b/>
        <w:bCs/>
        <w:color w:val="000000"/>
      </w:rPr>
      <w:tblPr/>
      <w:tcPr>
        <w:tcBorders>
          <w:top w:val="single" w:color="000000" w:sz="12" w:space="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/>
      </w:tcPr>
    </w:tblStylePr>
    <w:tblStylePr w:type="band1Vert">
      <w:tblPr/>
      <w:tcPr>
        <w:shd w:val="clear" w:color="auto" w:fill="CDDDAC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CDDDAC"/>
      </w:tcPr>
    </w:tblStylePr>
    <w:tblStylePr w:type="nwCell">
      <w:tblPr/>
      <w:tcPr>
        <w:shd w:val="clear" w:color="auto" w:fill="FFFFFF"/>
      </w:tcPr>
    </w:tblStylePr>
  </w:style>
  <w:style w:type="table" w:styleId="211">
    <w:name w:val="Medium Grid 2 Accent 4"/>
    <w:basedOn w:val="12"/>
    <w:uiPriority w:val="68"/>
    <w:rPr>
      <w:rFonts w:ascii="SimSun" w:hAnsi="SimSun" w:eastAsia="Courier New" w:cs="Times New Roman"/>
      <w:color w:val="000000"/>
    </w:rPr>
    <w:tblPr>
      <w:tblBorders>
        <w:top w:val="single" w:color="8064A2" w:sz="8" w:space="0"/>
        <w:left w:val="single" w:color="8064A2" w:sz="8" w:space="0"/>
        <w:bottom w:val="single" w:color="8064A2" w:sz="8" w:space="0"/>
        <w:right w:val="single" w:color="8064A2" w:sz="8" w:space="0"/>
        <w:insideH w:val="single" w:color="8064A2" w:sz="8" w:space="0"/>
        <w:insideV w:val="single" w:color="8064A2" w:sz="8" w:space="0"/>
      </w:tblBorders>
    </w:tblPr>
    <w:tcPr>
      <w:shd w:val="clear" w:color="auto" w:fill="DFD8E8"/>
    </w:tcPr>
    <w:tblStylePr w:type="firstRow">
      <w:rPr>
        <w:b/>
        <w:bCs/>
        <w:color w:val="000000"/>
      </w:rPr>
      <w:tblPr/>
      <w:tcPr>
        <w:shd w:val="clear" w:color="auto" w:fill="F2EFF6"/>
      </w:tcPr>
    </w:tblStylePr>
    <w:tblStylePr w:type="lastRow">
      <w:rPr>
        <w:b/>
        <w:bCs/>
        <w:color w:val="000000"/>
      </w:rPr>
      <w:tblPr/>
      <w:tcPr>
        <w:tcBorders>
          <w:top w:val="single" w:color="000000" w:sz="12" w:space="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/>
      </w:tcPr>
    </w:tblStylePr>
    <w:tblStylePr w:type="band1Vert">
      <w:tblPr/>
      <w:tcPr>
        <w:shd w:val="clear" w:color="auto" w:fill="BFB1D0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BFB1D0"/>
      </w:tcPr>
    </w:tblStylePr>
    <w:tblStylePr w:type="nwCell">
      <w:tblPr/>
      <w:tcPr>
        <w:shd w:val="clear" w:color="auto" w:fill="FFFFFF"/>
      </w:tcPr>
    </w:tblStylePr>
  </w:style>
  <w:style w:type="table" w:styleId="212">
    <w:name w:val="Medium Grid 2 Accent 5"/>
    <w:basedOn w:val="12"/>
    <w:uiPriority w:val="68"/>
    <w:rPr>
      <w:rFonts w:ascii="SimSun" w:hAnsi="SimSun" w:eastAsia="Courier New" w:cs="Times New Roman"/>
      <w:color w:val="000000"/>
    </w:rPr>
    <w:tblPr>
      <w:tblBorders>
        <w:top w:val="single" w:color="4BACC6" w:sz="8" w:space="0"/>
        <w:left w:val="single" w:color="4BACC6" w:sz="8" w:space="0"/>
        <w:bottom w:val="single" w:color="4BACC6" w:sz="8" w:space="0"/>
        <w:right w:val="single" w:color="4BACC6" w:sz="8" w:space="0"/>
        <w:insideH w:val="single" w:color="4BACC6" w:sz="8" w:space="0"/>
        <w:insideV w:val="single" w:color="4BACC6" w:sz="8" w:space="0"/>
      </w:tblBorders>
    </w:tblPr>
    <w:tcPr>
      <w:shd w:val="clear" w:color="auto" w:fill="D2EAF1"/>
    </w:tcPr>
    <w:tblStylePr w:type="firstRow">
      <w:rPr>
        <w:b/>
        <w:bCs/>
        <w:color w:val="000000"/>
      </w:rPr>
      <w:tblPr/>
      <w:tcPr>
        <w:shd w:val="clear" w:color="auto" w:fill="EDF6F9"/>
      </w:tcPr>
    </w:tblStylePr>
    <w:tblStylePr w:type="lastRow">
      <w:rPr>
        <w:b/>
        <w:bCs/>
        <w:color w:val="000000"/>
      </w:rPr>
      <w:tblPr/>
      <w:tcPr>
        <w:tcBorders>
          <w:top w:val="single" w:color="000000" w:sz="12" w:space="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/>
      </w:tcPr>
    </w:tblStylePr>
    <w:tblStylePr w:type="band1Vert">
      <w:tblPr/>
      <w:tcPr>
        <w:shd w:val="clear" w:color="auto" w:fill="A5D5E2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A5D5E2"/>
      </w:tcPr>
    </w:tblStylePr>
    <w:tblStylePr w:type="nwCell">
      <w:tblPr/>
      <w:tcPr>
        <w:shd w:val="clear" w:color="auto" w:fill="FFFFFF"/>
      </w:tcPr>
    </w:tblStylePr>
  </w:style>
  <w:style w:type="table" w:styleId="213">
    <w:name w:val="Medium Grid 2 Accent 6"/>
    <w:basedOn w:val="12"/>
    <w:uiPriority w:val="68"/>
    <w:rPr>
      <w:rFonts w:ascii="SimSun" w:hAnsi="SimSun" w:eastAsia="Courier New" w:cs="Times New Roman"/>
      <w:color w:val="000000"/>
    </w:rPr>
    <w:tblPr>
      <w:tblBorders>
        <w:top w:val="single" w:color="F79646" w:sz="8" w:space="0"/>
        <w:left w:val="single" w:color="F79646" w:sz="8" w:space="0"/>
        <w:bottom w:val="single" w:color="F79646" w:sz="8" w:space="0"/>
        <w:right w:val="single" w:color="F79646" w:sz="8" w:space="0"/>
        <w:insideH w:val="single" w:color="F79646" w:sz="8" w:space="0"/>
        <w:insideV w:val="single" w:color="F79646" w:sz="8" w:space="0"/>
      </w:tblBorders>
    </w:tblPr>
    <w:tcPr>
      <w:shd w:val="clear" w:color="auto" w:fill="FDE4D0"/>
    </w:tcPr>
    <w:tblStylePr w:type="firstRow">
      <w:rPr>
        <w:b/>
        <w:bCs/>
        <w:color w:val="000000"/>
      </w:rPr>
      <w:tblPr/>
      <w:tcPr>
        <w:shd w:val="clear" w:color="auto" w:fill="FEF4EC"/>
      </w:tcPr>
    </w:tblStylePr>
    <w:tblStylePr w:type="lastRow">
      <w:rPr>
        <w:b/>
        <w:bCs/>
        <w:color w:val="000000"/>
      </w:rPr>
      <w:tblPr/>
      <w:tcPr>
        <w:tcBorders>
          <w:top w:val="single" w:color="000000" w:sz="12" w:space="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/>
      </w:tcPr>
    </w:tblStylePr>
    <w:tblStylePr w:type="band1Vert">
      <w:tblPr/>
      <w:tcPr>
        <w:shd w:val="clear" w:color="auto" w:fill="FBCAA2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FBCAA2"/>
      </w:tcPr>
    </w:tblStylePr>
    <w:tblStylePr w:type="nwCell">
      <w:tblPr/>
      <w:tcPr>
        <w:shd w:val="clear" w:color="auto" w:fill="FFFFFF"/>
      </w:tcPr>
    </w:tblStylePr>
  </w:style>
  <w:style w:type="table" w:styleId="214">
    <w:name w:val="Medium Grid 3"/>
    <w:basedOn w:val="12"/>
    <w:uiPriority w:val="69"/>
    <w:tblPr>
      <w:tblBorders>
        <w:top w:val="single" w:color="FFFFFF" w:sz="8" w:space="0"/>
        <w:left w:val="single" w:color="FFFFFF" w:sz="8" w:space="0"/>
        <w:bottom w:val="single" w:color="FFFFFF" w:sz="8" w:space="0"/>
        <w:right w:val="single" w:color="FFFFFF" w:sz="8" w:space="0"/>
        <w:insideH w:val="single" w:color="FFFFFF" w:sz="6" w:space="0"/>
        <w:insideV w:val="single" w:color="FFFFFF" w:sz="6" w:space="0"/>
      </w:tblBorders>
    </w:tblPr>
    <w:tcPr>
      <w:shd w:val="clear" w:color="auto" w:fill="C0C0C0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color="FFFFFF" w:sz="8" w:space="0"/>
          <w:left w:val="single" w:color="FFFFFF" w:sz="24" w:space="0"/>
          <w:bottom w:val="single" w:color="FFFFFF" w:sz="8" w:space="0"/>
          <w:right w:val="single" w:color="FFFFFF" w:sz="8" w:space="0"/>
          <w:insideH w:val="nil"/>
          <w:insideV w:val="single" w:sz="8" w:space="0"/>
        </w:tcBorders>
        <w:shd w:val="clear" w:color="auto" w:fill="000000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color="FFFFFF" w:sz="24" w:space="0"/>
          <w:left w:val="single" w:color="FFFFFF" w:sz="8" w:space="0"/>
          <w:bottom w:val="single" w:color="FFFFFF" w:sz="8" w:space="0"/>
          <w:right w:val="single" w:color="FFFFFF" w:sz="8" w:space="0"/>
          <w:insideH w:val="nil"/>
          <w:insideV w:val="single" w:sz="8" w:space="0"/>
        </w:tcBorders>
        <w:shd w:val="clear" w:color="auto" w:fill="000000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bottom w:val="single" w:color="FFFFFF" w:sz="8" w:space="0"/>
          <w:right w:val="single" w:color="FFFFFF" w:sz="24" w:space="0"/>
          <w:insideH w:val="nil"/>
          <w:insideV w:val="nil"/>
        </w:tcBorders>
        <w:shd w:val="clear" w:color="auto" w:fill="000000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nil"/>
          <w:bottom w:val="single" w:color="FFFFFF" w:sz="24" w:space="0"/>
          <w:right w:val="nil"/>
          <w:insideH w:val="nil"/>
          <w:insideV w:val="nil"/>
        </w:tcBorders>
        <w:shd w:val="clear" w:color="auto" w:fill="000000"/>
      </w:tcPr>
    </w:tblStylePr>
    <w:tblStylePr w:type="band1Vert">
      <w:tblPr/>
      <w:tcPr>
        <w:tc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nil"/>
          <w:insideV w:val="nil"/>
        </w:tcBorders>
        <w:shd w:val="clear" w:color="auto" w:fill="808080"/>
      </w:tcPr>
    </w:tblStylePr>
    <w:tblStylePr w:type="band1Horz">
      <w:tblPr/>
      <w:tcPr>
        <w:tc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sz="8" w:space="0"/>
          <w:insideV w:val="single" w:sz="8" w:space="0"/>
        </w:tcBorders>
        <w:shd w:val="clear" w:color="auto" w:fill="808080"/>
      </w:tcPr>
    </w:tblStylePr>
  </w:style>
  <w:style w:type="table" w:styleId="215">
    <w:name w:val="Medium Grid 3 Accent 1"/>
    <w:basedOn w:val="12"/>
    <w:uiPriority w:val="69"/>
    <w:tblPr>
      <w:tblBorders>
        <w:top w:val="single" w:color="FFFFFF" w:sz="8" w:space="0"/>
        <w:left w:val="single" w:color="FFFFFF" w:sz="8" w:space="0"/>
        <w:bottom w:val="single" w:color="FFFFFF" w:sz="8" w:space="0"/>
        <w:right w:val="single" w:color="FFFFFF" w:sz="8" w:space="0"/>
        <w:insideH w:val="single" w:color="FFFFFF" w:sz="6" w:space="0"/>
        <w:insideV w:val="single" w:color="FFFFFF" w:sz="6" w:space="0"/>
      </w:tblBorders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color="FFFFFF" w:sz="8" w:space="0"/>
          <w:left w:val="single" w:color="FFFFFF" w:sz="24" w:space="0"/>
          <w:bottom w:val="single" w:color="FFFFFF" w:sz="8" w:space="0"/>
          <w:right w:val="single" w:color="FFFFFF" w:sz="8" w:space="0"/>
          <w:insideH w:val="nil"/>
          <w:insideV w:val="single" w:sz="8" w:space="0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color="FFFFFF" w:sz="24" w:space="0"/>
          <w:left w:val="single" w:color="FFFFFF" w:sz="8" w:space="0"/>
          <w:bottom w:val="single" w:color="FFFFFF" w:sz="8" w:space="0"/>
          <w:right w:val="single" w:color="FFFFFF" w:sz="8" w:space="0"/>
          <w:insideH w:val="nil"/>
          <w:insideV w:val="single" w:sz="8" w:space="0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bottom w:val="single" w:color="FFFFFF" w:sz="8" w:space="0"/>
          <w:right w:val="single" w:color="FFFFFF" w:sz="24" w:space="0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nil"/>
          <w:bottom w:val="single" w:color="FFFFFF" w:sz="24" w:space="0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sz="8" w:space="0"/>
          <w:insideV w:val="single" w:sz="8" w:space="0"/>
        </w:tcBorders>
        <w:shd w:val="clear" w:color="auto" w:fill="A7BFDE"/>
      </w:tcPr>
    </w:tblStylePr>
  </w:style>
  <w:style w:type="table" w:styleId="216">
    <w:name w:val="Medium Grid 3 Accent 2"/>
    <w:basedOn w:val="12"/>
    <w:uiPriority w:val="69"/>
    <w:tblPr>
      <w:tblBorders>
        <w:top w:val="single" w:color="FFFFFF" w:sz="8" w:space="0"/>
        <w:left w:val="single" w:color="FFFFFF" w:sz="8" w:space="0"/>
        <w:bottom w:val="single" w:color="FFFFFF" w:sz="8" w:space="0"/>
        <w:right w:val="single" w:color="FFFFFF" w:sz="8" w:space="0"/>
        <w:insideH w:val="single" w:color="FFFFFF" w:sz="6" w:space="0"/>
        <w:insideV w:val="single" w:color="FFFFFF" w:sz="6" w:space="0"/>
      </w:tblBorders>
    </w:tblPr>
    <w:tcPr>
      <w:shd w:val="clear" w:color="auto" w:fill="EFD3D2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color="FFFFFF" w:sz="8" w:space="0"/>
          <w:left w:val="single" w:color="FFFFFF" w:sz="24" w:space="0"/>
          <w:bottom w:val="single" w:color="FFFFFF" w:sz="8" w:space="0"/>
          <w:right w:val="single" w:color="FFFFFF" w:sz="8" w:space="0"/>
          <w:insideH w:val="nil"/>
          <w:insideV w:val="single" w:sz="8" w:space="0"/>
        </w:tcBorders>
        <w:shd w:val="clear" w:color="auto" w:fill="C0504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color="FFFFFF" w:sz="24" w:space="0"/>
          <w:left w:val="single" w:color="FFFFFF" w:sz="8" w:space="0"/>
          <w:bottom w:val="single" w:color="FFFFFF" w:sz="8" w:space="0"/>
          <w:right w:val="single" w:color="FFFFFF" w:sz="8" w:space="0"/>
          <w:insideH w:val="nil"/>
          <w:insideV w:val="single" w:sz="8" w:space="0"/>
        </w:tcBorders>
        <w:shd w:val="clear" w:color="auto" w:fill="C0504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bottom w:val="single" w:color="FFFFFF" w:sz="8" w:space="0"/>
          <w:right w:val="single" w:color="FFFFFF" w:sz="24" w:space="0"/>
          <w:insideH w:val="nil"/>
          <w:insideV w:val="nil"/>
        </w:tcBorders>
        <w:shd w:val="clear" w:color="auto" w:fill="C0504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nil"/>
          <w:bottom w:val="single" w:color="FFFFFF" w:sz="24" w:space="0"/>
          <w:right w:val="nil"/>
          <w:insideH w:val="nil"/>
          <w:insideV w:val="nil"/>
        </w:tcBorders>
        <w:shd w:val="clear" w:color="auto" w:fill="C0504D"/>
      </w:tcPr>
    </w:tblStylePr>
    <w:tblStylePr w:type="band1Vert">
      <w:tblPr/>
      <w:tcPr>
        <w:tc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nil"/>
          <w:insideV w:val="nil"/>
        </w:tcBorders>
        <w:shd w:val="clear" w:color="auto" w:fill="DFA7A6"/>
      </w:tcPr>
    </w:tblStylePr>
    <w:tblStylePr w:type="band1Horz">
      <w:tblPr/>
      <w:tcPr>
        <w:tc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sz="8" w:space="0"/>
          <w:insideV w:val="single" w:sz="8" w:space="0"/>
        </w:tcBorders>
        <w:shd w:val="clear" w:color="auto" w:fill="DFA7A6"/>
      </w:tcPr>
    </w:tblStylePr>
  </w:style>
  <w:style w:type="table" w:styleId="217">
    <w:name w:val="Medium Grid 3 Accent 3"/>
    <w:basedOn w:val="12"/>
    <w:uiPriority w:val="69"/>
    <w:tblPr>
      <w:tblBorders>
        <w:top w:val="single" w:color="FFFFFF" w:sz="8" w:space="0"/>
        <w:left w:val="single" w:color="FFFFFF" w:sz="8" w:space="0"/>
        <w:bottom w:val="single" w:color="FFFFFF" w:sz="8" w:space="0"/>
        <w:right w:val="single" w:color="FFFFFF" w:sz="8" w:space="0"/>
        <w:insideH w:val="single" w:color="FFFFFF" w:sz="6" w:space="0"/>
        <w:insideV w:val="single" w:color="FFFFFF" w:sz="6" w:space="0"/>
      </w:tblBorders>
    </w:tblPr>
    <w:tcPr>
      <w:shd w:val="clear" w:color="auto" w:fill="E6EED5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color="FFFFFF" w:sz="8" w:space="0"/>
          <w:left w:val="single" w:color="FFFFFF" w:sz="24" w:space="0"/>
          <w:bottom w:val="single" w:color="FFFFFF" w:sz="8" w:space="0"/>
          <w:right w:val="single" w:color="FFFFFF" w:sz="8" w:space="0"/>
          <w:insideH w:val="nil"/>
          <w:insideV w:val="single" w:sz="8" w:space="0"/>
        </w:tcBorders>
        <w:shd w:val="clear" w:color="auto" w:fill="9BBB59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color="FFFFFF" w:sz="24" w:space="0"/>
          <w:left w:val="single" w:color="FFFFFF" w:sz="8" w:space="0"/>
          <w:bottom w:val="single" w:color="FFFFFF" w:sz="8" w:space="0"/>
          <w:right w:val="single" w:color="FFFFFF" w:sz="8" w:space="0"/>
          <w:insideH w:val="nil"/>
          <w:insideV w:val="single" w:sz="8" w:space="0"/>
        </w:tcBorders>
        <w:shd w:val="clear" w:color="auto" w:fill="9BBB59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bottom w:val="single" w:color="FFFFFF" w:sz="8" w:space="0"/>
          <w:right w:val="single" w:color="FFFFFF" w:sz="24" w:space="0"/>
          <w:insideH w:val="nil"/>
          <w:insideV w:val="nil"/>
        </w:tcBorders>
        <w:shd w:val="clear" w:color="auto" w:fill="9BBB59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nil"/>
          <w:bottom w:val="single" w:color="FFFFFF" w:sz="24" w:space="0"/>
          <w:right w:val="nil"/>
          <w:insideH w:val="nil"/>
          <w:insideV w:val="nil"/>
        </w:tcBorders>
        <w:shd w:val="clear" w:color="auto" w:fill="9BBB59"/>
      </w:tcPr>
    </w:tblStylePr>
    <w:tblStylePr w:type="band1Vert">
      <w:tblPr/>
      <w:tcPr>
        <w:tc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nil"/>
          <w:insideV w:val="nil"/>
        </w:tcBorders>
        <w:shd w:val="clear" w:color="auto" w:fill="CDDDAC"/>
      </w:tcPr>
    </w:tblStylePr>
    <w:tblStylePr w:type="band1Horz">
      <w:tblPr/>
      <w:tcPr>
        <w:tc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sz="8" w:space="0"/>
          <w:insideV w:val="single" w:sz="8" w:space="0"/>
        </w:tcBorders>
        <w:shd w:val="clear" w:color="auto" w:fill="CDDDAC"/>
      </w:tcPr>
    </w:tblStylePr>
  </w:style>
  <w:style w:type="table" w:styleId="218">
    <w:name w:val="Medium Grid 3 Accent 4"/>
    <w:basedOn w:val="12"/>
    <w:uiPriority w:val="69"/>
    <w:tblPr>
      <w:tblBorders>
        <w:top w:val="single" w:color="FFFFFF" w:sz="8" w:space="0"/>
        <w:left w:val="single" w:color="FFFFFF" w:sz="8" w:space="0"/>
        <w:bottom w:val="single" w:color="FFFFFF" w:sz="8" w:space="0"/>
        <w:right w:val="single" w:color="FFFFFF" w:sz="8" w:space="0"/>
        <w:insideH w:val="single" w:color="FFFFFF" w:sz="6" w:space="0"/>
        <w:insideV w:val="single" w:color="FFFFFF" w:sz="6" w:space="0"/>
      </w:tblBorders>
    </w:tblPr>
    <w:tcPr>
      <w:shd w:val="clear" w:color="auto" w:fill="DFD8E8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color="FFFFFF" w:sz="8" w:space="0"/>
          <w:left w:val="single" w:color="FFFFFF" w:sz="24" w:space="0"/>
          <w:bottom w:val="single" w:color="FFFFFF" w:sz="8" w:space="0"/>
          <w:right w:val="single" w:color="FFFFFF" w:sz="8" w:space="0"/>
          <w:insideH w:val="nil"/>
          <w:insideV w:val="single" w:sz="8" w:space="0"/>
        </w:tcBorders>
        <w:shd w:val="clear" w:color="auto" w:fill="8064A2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color="FFFFFF" w:sz="24" w:space="0"/>
          <w:left w:val="single" w:color="FFFFFF" w:sz="8" w:space="0"/>
          <w:bottom w:val="single" w:color="FFFFFF" w:sz="8" w:space="0"/>
          <w:right w:val="single" w:color="FFFFFF" w:sz="8" w:space="0"/>
          <w:insideH w:val="nil"/>
          <w:insideV w:val="single" w:sz="8" w:space="0"/>
        </w:tcBorders>
        <w:shd w:val="clear" w:color="auto" w:fill="8064A2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bottom w:val="single" w:color="FFFFFF" w:sz="8" w:space="0"/>
          <w:right w:val="single" w:color="FFFFFF" w:sz="24" w:space="0"/>
          <w:insideH w:val="nil"/>
          <w:insideV w:val="nil"/>
        </w:tcBorders>
        <w:shd w:val="clear" w:color="auto" w:fill="8064A2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nil"/>
          <w:bottom w:val="single" w:color="FFFFFF" w:sz="24" w:space="0"/>
          <w:right w:val="nil"/>
          <w:insideH w:val="nil"/>
          <w:insideV w:val="nil"/>
        </w:tcBorders>
        <w:shd w:val="clear" w:color="auto" w:fill="8064A2"/>
      </w:tcPr>
    </w:tblStylePr>
    <w:tblStylePr w:type="band1Vert">
      <w:tblPr/>
      <w:tcPr>
        <w:tc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nil"/>
          <w:insideV w:val="nil"/>
        </w:tcBorders>
        <w:shd w:val="clear" w:color="auto" w:fill="BFB1D0"/>
      </w:tcPr>
    </w:tblStylePr>
    <w:tblStylePr w:type="band1Horz">
      <w:tblPr/>
      <w:tcPr>
        <w:tc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sz="8" w:space="0"/>
          <w:insideV w:val="single" w:sz="8" w:space="0"/>
        </w:tcBorders>
        <w:shd w:val="clear" w:color="auto" w:fill="BFB1D0"/>
      </w:tcPr>
    </w:tblStylePr>
  </w:style>
  <w:style w:type="table" w:styleId="219">
    <w:name w:val="Medium Grid 3 Accent 5"/>
    <w:basedOn w:val="12"/>
    <w:uiPriority w:val="69"/>
    <w:tblPr>
      <w:tblBorders>
        <w:top w:val="single" w:color="FFFFFF" w:sz="8" w:space="0"/>
        <w:left w:val="single" w:color="FFFFFF" w:sz="8" w:space="0"/>
        <w:bottom w:val="single" w:color="FFFFFF" w:sz="8" w:space="0"/>
        <w:right w:val="single" w:color="FFFFFF" w:sz="8" w:space="0"/>
        <w:insideH w:val="single" w:color="FFFFFF" w:sz="6" w:space="0"/>
        <w:insideV w:val="single" w:color="FFFFFF" w:sz="6" w:space="0"/>
      </w:tblBorders>
    </w:tblPr>
    <w:tcPr>
      <w:shd w:val="clear" w:color="auto" w:fill="D2EAF1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color="FFFFFF" w:sz="8" w:space="0"/>
          <w:left w:val="single" w:color="FFFFFF" w:sz="24" w:space="0"/>
          <w:bottom w:val="single" w:color="FFFFFF" w:sz="8" w:space="0"/>
          <w:right w:val="single" w:color="FFFFFF" w:sz="8" w:space="0"/>
          <w:insideH w:val="nil"/>
          <w:insideV w:val="single" w:sz="8" w:space="0"/>
        </w:tcBorders>
        <w:shd w:val="clear" w:color="auto" w:fill="4BACC6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color="FFFFFF" w:sz="24" w:space="0"/>
          <w:left w:val="single" w:color="FFFFFF" w:sz="8" w:space="0"/>
          <w:bottom w:val="single" w:color="FFFFFF" w:sz="8" w:space="0"/>
          <w:right w:val="single" w:color="FFFFFF" w:sz="8" w:space="0"/>
          <w:insideH w:val="nil"/>
          <w:insideV w:val="single" w:sz="8" w:space="0"/>
        </w:tcBorders>
        <w:shd w:val="clear" w:color="auto" w:fill="4BACC6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bottom w:val="single" w:color="FFFFFF" w:sz="8" w:space="0"/>
          <w:right w:val="single" w:color="FFFFFF" w:sz="24" w:space="0"/>
          <w:insideH w:val="nil"/>
          <w:insideV w:val="nil"/>
        </w:tcBorders>
        <w:shd w:val="clear" w:color="auto" w:fill="4BACC6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nil"/>
          <w:bottom w:val="single" w:color="FFFFFF" w:sz="24" w:space="0"/>
          <w:right w:val="nil"/>
          <w:insideH w:val="nil"/>
          <w:insideV w:val="nil"/>
        </w:tcBorders>
        <w:shd w:val="clear" w:color="auto" w:fill="4BACC6"/>
      </w:tcPr>
    </w:tblStylePr>
    <w:tblStylePr w:type="band1Vert">
      <w:tblPr/>
      <w:tcPr>
        <w:tc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nil"/>
          <w:insideV w:val="nil"/>
        </w:tcBorders>
        <w:shd w:val="clear" w:color="auto" w:fill="A5D5E2"/>
      </w:tcPr>
    </w:tblStylePr>
    <w:tblStylePr w:type="band1Horz">
      <w:tblPr/>
      <w:tcPr>
        <w:tc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sz="8" w:space="0"/>
          <w:insideV w:val="single" w:sz="8" w:space="0"/>
        </w:tcBorders>
        <w:shd w:val="clear" w:color="auto" w:fill="A5D5E2"/>
      </w:tcPr>
    </w:tblStylePr>
  </w:style>
  <w:style w:type="table" w:styleId="220">
    <w:name w:val="Medium Grid 3 Accent 6"/>
    <w:basedOn w:val="12"/>
    <w:uiPriority w:val="69"/>
    <w:tblPr>
      <w:tblBorders>
        <w:top w:val="single" w:color="FFFFFF" w:sz="8" w:space="0"/>
        <w:left w:val="single" w:color="FFFFFF" w:sz="8" w:space="0"/>
        <w:bottom w:val="single" w:color="FFFFFF" w:sz="8" w:space="0"/>
        <w:right w:val="single" w:color="FFFFFF" w:sz="8" w:space="0"/>
        <w:insideH w:val="single" w:color="FFFFFF" w:sz="6" w:space="0"/>
        <w:insideV w:val="single" w:color="FFFFFF" w:sz="6" w:space="0"/>
      </w:tblBorders>
    </w:tblPr>
    <w:tcPr>
      <w:shd w:val="clear" w:color="auto" w:fill="FDE4D0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color="FFFFFF" w:sz="8" w:space="0"/>
          <w:left w:val="single" w:color="FFFFFF" w:sz="24" w:space="0"/>
          <w:bottom w:val="single" w:color="FFFFFF" w:sz="8" w:space="0"/>
          <w:right w:val="single" w:color="FFFFFF" w:sz="8" w:space="0"/>
          <w:insideH w:val="nil"/>
          <w:insideV w:val="single" w:sz="8" w:space="0"/>
        </w:tcBorders>
        <w:shd w:val="clear" w:color="auto" w:fill="F79646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color="FFFFFF" w:sz="24" w:space="0"/>
          <w:left w:val="single" w:color="FFFFFF" w:sz="8" w:space="0"/>
          <w:bottom w:val="single" w:color="FFFFFF" w:sz="8" w:space="0"/>
          <w:right w:val="single" w:color="FFFFFF" w:sz="8" w:space="0"/>
          <w:insideH w:val="nil"/>
          <w:insideV w:val="single" w:sz="8" w:space="0"/>
        </w:tcBorders>
        <w:shd w:val="clear" w:color="auto" w:fill="F79646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bottom w:val="single" w:color="FFFFFF" w:sz="8" w:space="0"/>
          <w:right w:val="single" w:color="FFFFFF" w:sz="24" w:space="0"/>
          <w:insideH w:val="nil"/>
          <w:insideV w:val="nil"/>
        </w:tcBorders>
        <w:shd w:val="clear" w:color="auto" w:fill="F79646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nil"/>
          <w:bottom w:val="single" w:color="FFFFFF" w:sz="24" w:space="0"/>
          <w:right w:val="nil"/>
          <w:insideH w:val="nil"/>
          <w:insideV w:val="nil"/>
        </w:tcBorders>
        <w:shd w:val="clear" w:color="auto" w:fill="F79646"/>
      </w:tcPr>
    </w:tblStylePr>
    <w:tblStylePr w:type="band1Vert">
      <w:tblPr/>
      <w:tcPr>
        <w:tc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nil"/>
          <w:insideV w:val="nil"/>
        </w:tcBorders>
        <w:shd w:val="clear" w:color="auto" w:fill="FBCAA2"/>
      </w:tcPr>
    </w:tblStylePr>
    <w:tblStylePr w:type="band1Horz">
      <w:tblPr/>
      <w:tcPr>
        <w:tc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sz="8" w:space="0"/>
          <w:insideV w:val="single" w:sz="8" w:space="0"/>
        </w:tcBorders>
        <w:shd w:val="clear" w:color="auto" w:fill="FBCAA2"/>
      </w:tcPr>
    </w:tblStylePr>
  </w:style>
  <w:style w:type="table" w:styleId="221">
    <w:name w:val="Dark List"/>
    <w:basedOn w:val="12"/>
    <w:uiPriority w:val="70"/>
    <w:rPr>
      <w:color w:val="FFFFFF"/>
    </w:rPr>
    <w:tblPr>
      <w:tblStyleRowBandSize w:val="1"/>
      <w:tblStyleColBandSize w:val="1"/>
    </w:tblPr>
    <w:tcPr>
      <w:shd w:val="clear" w:color="auto" w:fill="000000"/>
    </w:tcPr>
    <w:tblStylePr w:type="firstRow">
      <w:rPr>
        <w:b/>
        <w:bCs/>
      </w:rPr>
      <w:tblPr/>
      <w:tcPr>
        <w:tcBorders>
          <w:top w:val="nil"/>
          <w:left w:val="single" w:color="FFFFFF" w:sz="18" w:space="0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color="FFFFFF" w:sz="18" w:space="0"/>
          <w:left w:val="nil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sz="18" w:space="0"/>
          <w:insideH w:val="nil"/>
          <w:insideV w:val="nil"/>
        </w:tcBorders>
        <w:shd w:val="clear" w:color="auto" w:fill="000000"/>
      </w:tcPr>
    </w:tblStylePr>
    <w:tblStylePr w:type="lastCol">
      <w:tblPr/>
      <w:tcPr>
        <w:tcBorders>
          <w:top w:val="nil"/>
          <w:left w:val="nil"/>
          <w:bottom w:val="single" w:color="FFFFFF" w:sz="18" w:space="0"/>
          <w:right w:val="nil"/>
          <w:insideH w:val="nil"/>
          <w:insideV w:val="nil"/>
        </w:tcBorders>
        <w:shd w:val="clear" w:color="auto" w:fill="000000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/>
      </w:tcPr>
    </w:tblStylePr>
  </w:style>
  <w:style w:type="table" w:styleId="222">
    <w:name w:val="Dark List Accent 1"/>
    <w:basedOn w:val="12"/>
    <w:uiPriority w:val="70"/>
    <w:rPr>
      <w:color w:val="FFFFFF"/>
    </w:rPr>
    <w:tblPr>
      <w:tblStyleRowBandSize w:val="1"/>
      <w:tblStyleColBandSize w:val="1"/>
    </w:tblPr>
    <w:tcPr>
      <w:shd w:val="clear" w:color="auto" w:fill="4F81BD"/>
    </w:tcPr>
    <w:tblStylePr w:type="firstRow">
      <w:rPr>
        <w:b/>
        <w:bCs/>
      </w:rPr>
      <w:tblPr/>
      <w:tcPr>
        <w:tcBorders>
          <w:top w:val="nil"/>
          <w:left w:val="single" w:color="FFFFFF" w:sz="18" w:space="0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color="FFFFFF" w:sz="18" w:space="0"/>
          <w:left w:val="nil"/>
          <w:bottom w:val="nil"/>
          <w:right w:val="nil"/>
          <w:insideH w:val="nil"/>
          <w:insideV w:val="nil"/>
        </w:tcBorders>
        <w:shd w:val="clear" w:color="auto" w:fill="243F60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sz="18" w:space="0"/>
          <w:insideH w:val="nil"/>
          <w:insideV w:val="nil"/>
        </w:tcBorders>
        <w:shd w:val="clear" w:color="auto" w:fill="365F91"/>
      </w:tcPr>
    </w:tblStylePr>
    <w:tblStylePr w:type="lastCol">
      <w:tblPr/>
      <w:tcPr>
        <w:tcBorders>
          <w:top w:val="nil"/>
          <w:left w:val="nil"/>
          <w:bottom w:val="single" w:color="FFFFFF" w:sz="18" w:space="0"/>
          <w:right w:val="nil"/>
          <w:insideH w:val="nil"/>
          <w:insideV w:val="nil"/>
        </w:tcBorders>
        <w:shd w:val="clear" w:color="auto" w:fill="365F91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/>
      </w:tcPr>
    </w:tblStylePr>
  </w:style>
  <w:style w:type="table" w:styleId="223">
    <w:name w:val="Dark List Accent 2"/>
    <w:basedOn w:val="12"/>
    <w:uiPriority w:val="70"/>
    <w:rPr>
      <w:color w:val="FFFFFF"/>
    </w:rPr>
    <w:tblPr>
      <w:tblStyleRowBandSize w:val="1"/>
      <w:tblStyleColBandSize w:val="1"/>
    </w:tblPr>
    <w:tcPr>
      <w:shd w:val="clear" w:color="auto" w:fill="C0504D"/>
    </w:tcPr>
    <w:tblStylePr w:type="firstRow">
      <w:rPr>
        <w:b/>
        <w:bCs/>
      </w:rPr>
      <w:tblPr/>
      <w:tcPr>
        <w:tcBorders>
          <w:top w:val="nil"/>
          <w:left w:val="single" w:color="FFFFFF" w:sz="18" w:space="0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color="FFFFFF" w:sz="18" w:space="0"/>
          <w:left w:val="nil"/>
          <w:bottom w:val="nil"/>
          <w:right w:val="nil"/>
          <w:insideH w:val="nil"/>
          <w:insideV w:val="nil"/>
        </w:tcBorders>
        <w:shd w:val="clear" w:color="auto" w:fill="622423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sz="18" w:space="0"/>
          <w:insideH w:val="nil"/>
          <w:insideV w:val="nil"/>
        </w:tcBorders>
        <w:shd w:val="clear" w:color="auto" w:fill="943634"/>
      </w:tcPr>
    </w:tblStylePr>
    <w:tblStylePr w:type="lastCol">
      <w:tblPr/>
      <w:tcPr>
        <w:tcBorders>
          <w:top w:val="nil"/>
          <w:left w:val="nil"/>
          <w:bottom w:val="single" w:color="FFFFFF" w:sz="18" w:space="0"/>
          <w:right w:val="nil"/>
          <w:insideH w:val="nil"/>
          <w:insideV w:val="nil"/>
        </w:tcBorders>
        <w:shd w:val="clear" w:color="auto" w:fill="943634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/>
      </w:tcPr>
    </w:tblStylePr>
  </w:style>
  <w:style w:type="table" w:styleId="224">
    <w:name w:val="Dark List Accent 3"/>
    <w:basedOn w:val="12"/>
    <w:uiPriority w:val="70"/>
    <w:rPr>
      <w:color w:val="FFFFFF"/>
    </w:rPr>
    <w:tblPr>
      <w:tblStyleRowBandSize w:val="1"/>
      <w:tblStyleColBandSize w:val="1"/>
    </w:tblPr>
    <w:tcPr>
      <w:shd w:val="clear" w:color="auto" w:fill="9BBB59"/>
    </w:tcPr>
    <w:tblStylePr w:type="firstRow">
      <w:rPr>
        <w:b/>
        <w:bCs/>
      </w:rPr>
      <w:tblPr/>
      <w:tcPr>
        <w:tcBorders>
          <w:top w:val="nil"/>
          <w:left w:val="single" w:color="FFFFFF" w:sz="18" w:space="0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color="FFFFFF" w:sz="18" w:space="0"/>
          <w:left w:val="nil"/>
          <w:bottom w:val="nil"/>
          <w:right w:val="nil"/>
          <w:insideH w:val="nil"/>
          <w:insideV w:val="nil"/>
        </w:tcBorders>
        <w:shd w:val="clear" w:color="auto" w:fill="4E6128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sz="18" w:space="0"/>
          <w:insideH w:val="nil"/>
          <w:insideV w:val="nil"/>
        </w:tcBorders>
        <w:shd w:val="clear" w:color="auto" w:fill="76923C"/>
      </w:tcPr>
    </w:tblStylePr>
    <w:tblStylePr w:type="lastCol">
      <w:tblPr/>
      <w:tcPr>
        <w:tcBorders>
          <w:top w:val="nil"/>
          <w:left w:val="nil"/>
          <w:bottom w:val="single" w:color="FFFFFF" w:sz="18" w:space="0"/>
          <w:right w:val="nil"/>
          <w:insideH w:val="nil"/>
          <w:insideV w:val="nil"/>
        </w:tcBorders>
        <w:shd w:val="clear" w:color="auto" w:fill="76923C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/>
      </w:tcPr>
    </w:tblStylePr>
  </w:style>
  <w:style w:type="table" w:styleId="225">
    <w:name w:val="Dark List Accent 4"/>
    <w:basedOn w:val="12"/>
    <w:uiPriority w:val="70"/>
    <w:rPr>
      <w:color w:val="FFFFFF"/>
    </w:rPr>
    <w:tblPr>
      <w:tblStyleRowBandSize w:val="1"/>
      <w:tblStyleColBandSize w:val="1"/>
    </w:tblPr>
    <w:tcPr>
      <w:shd w:val="clear" w:color="auto" w:fill="8064A2"/>
    </w:tcPr>
    <w:tblStylePr w:type="firstRow">
      <w:rPr>
        <w:b/>
        <w:bCs/>
      </w:rPr>
      <w:tblPr/>
      <w:tcPr>
        <w:tcBorders>
          <w:top w:val="nil"/>
          <w:left w:val="single" w:color="FFFFFF" w:sz="18" w:space="0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color="FFFFFF" w:sz="18" w:space="0"/>
          <w:left w:val="nil"/>
          <w:bottom w:val="nil"/>
          <w:right w:val="nil"/>
          <w:insideH w:val="nil"/>
          <w:insideV w:val="nil"/>
        </w:tcBorders>
        <w:shd w:val="clear" w:color="auto" w:fill="3F3151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sz="18" w:space="0"/>
          <w:insideH w:val="nil"/>
          <w:insideV w:val="nil"/>
        </w:tcBorders>
        <w:shd w:val="clear" w:color="auto" w:fill="5F497A"/>
      </w:tcPr>
    </w:tblStylePr>
    <w:tblStylePr w:type="lastCol">
      <w:tblPr/>
      <w:tcPr>
        <w:tcBorders>
          <w:top w:val="nil"/>
          <w:left w:val="nil"/>
          <w:bottom w:val="single" w:color="FFFFFF" w:sz="18" w:space="0"/>
          <w:right w:val="nil"/>
          <w:insideH w:val="nil"/>
          <w:insideV w:val="nil"/>
        </w:tcBorders>
        <w:shd w:val="clear" w:color="auto" w:fill="5F497A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/>
      </w:tcPr>
    </w:tblStylePr>
  </w:style>
  <w:style w:type="table" w:styleId="226">
    <w:name w:val="Dark List Accent 5"/>
    <w:basedOn w:val="12"/>
    <w:uiPriority w:val="70"/>
    <w:rPr>
      <w:color w:val="FFFFFF"/>
    </w:rPr>
    <w:tblPr>
      <w:tblStyleRowBandSize w:val="1"/>
      <w:tblStyleColBandSize w:val="1"/>
    </w:tblPr>
    <w:tcPr>
      <w:shd w:val="clear" w:color="auto" w:fill="4BACC6"/>
    </w:tcPr>
    <w:tblStylePr w:type="firstRow">
      <w:rPr>
        <w:b/>
        <w:bCs/>
      </w:rPr>
      <w:tblPr/>
      <w:tcPr>
        <w:tcBorders>
          <w:top w:val="nil"/>
          <w:left w:val="single" w:color="FFFFFF" w:sz="18" w:space="0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color="FFFFFF" w:sz="18" w:space="0"/>
          <w:left w:val="nil"/>
          <w:bottom w:val="nil"/>
          <w:right w:val="nil"/>
          <w:insideH w:val="nil"/>
          <w:insideV w:val="nil"/>
        </w:tcBorders>
        <w:shd w:val="clear" w:color="auto" w:fill="205867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sz="18" w:space="0"/>
          <w:insideH w:val="nil"/>
          <w:insideV w:val="nil"/>
        </w:tcBorders>
        <w:shd w:val="clear" w:color="auto" w:fill="31849B"/>
      </w:tcPr>
    </w:tblStylePr>
    <w:tblStylePr w:type="lastCol">
      <w:tblPr/>
      <w:tcPr>
        <w:tcBorders>
          <w:top w:val="nil"/>
          <w:left w:val="nil"/>
          <w:bottom w:val="single" w:color="FFFFFF" w:sz="18" w:space="0"/>
          <w:right w:val="nil"/>
          <w:insideH w:val="nil"/>
          <w:insideV w:val="nil"/>
        </w:tcBorders>
        <w:shd w:val="clear" w:color="auto" w:fill="31849B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/>
      </w:tcPr>
    </w:tblStylePr>
  </w:style>
  <w:style w:type="table" w:styleId="227">
    <w:name w:val="Dark List Accent 6"/>
    <w:basedOn w:val="12"/>
    <w:uiPriority w:val="70"/>
    <w:rPr>
      <w:color w:val="FFFFFF"/>
    </w:rPr>
    <w:tblPr>
      <w:tblStyleRowBandSize w:val="1"/>
      <w:tblStyleColBandSize w:val="1"/>
    </w:tblPr>
    <w:tcPr>
      <w:shd w:val="clear" w:color="auto" w:fill="F79646"/>
    </w:tcPr>
    <w:tblStylePr w:type="firstRow">
      <w:rPr>
        <w:b/>
        <w:bCs/>
      </w:rPr>
      <w:tblPr/>
      <w:tcPr>
        <w:tcBorders>
          <w:top w:val="nil"/>
          <w:left w:val="single" w:color="FFFFFF" w:sz="18" w:space="0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color="FFFFFF" w:sz="18" w:space="0"/>
          <w:left w:val="nil"/>
          <w:bottom w:val="nil"/>
          <w:right w:val="nil"/>
          <w:insideH w:val="nil"/>
          <w:insideV w:val="nil"/>
        </w:tcBorders>
        <w:shd w:val="clear" w:color="auto" w:fill="974706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sz="18" w:space="0"/>
          <w:insideH w:val="nil"/>
          <w:insideV w:val="nil"/>
        </w:tcBorders>
        <w:shd w:val="clear" w:color="auto" w:fill="E36C0A"/>
      </w:tcPr>
    </w:tblStylePr>
    <w:tblStylePr w:type="lastCol">
      <w:tblPr/>
      <w:tcPr>
        <w:tcBorders>
          <w:top w:val="nil"/>
          <w:left w:val="nil"/>
          <w:bottom w:val="single" w:color="FFFFFF" w:sz="18" w:space="0"/>
          <w:right w:val="nil"/>
          <w:insideH w:val="nil"/>
          <w:insideV w:val="nil"/>
        </w:tcBorders>
        <w:shd w:val="clear" w:color="auto" w:fill="E36C0A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/>
      </w:tcPr>
    </w:tblStylePr>
  </w:style>
  <w:style w:type="table" w:styleId="228">
    <w:name w:val="Colorful Shading"/>
    <w:basedOn w:val="12"/>
    <w:uiPriority w:val="71"/>
    <w:rPr>
      <w:color w:val="000000"/>
    </w:rPr>
    <w:tblPr>
      <w:tblBorders>
        <w:top w:val="single" w:color="C0504D" w:sz="24" w:space="0"/>
        <w:left w:val="single" w:color="000000" w:sz="4" w:space="0"/>
        <w:bottom w:val="single" w:color="000000" w:sz="4" w:space="0"/>
        <w:right w:val="single" w:color="000000" w:sz="4" w:space="0"/>
        <w:insideH w:val="single" w:color="FFFFFF" w:sz="4" w:space="0"/>
        <w:insideV w:val="single" w:color="FFFFFF" w:sz="4" w:space="0"/>
      </w:tblBorders>
    </w:tblPr>
    <w:tcPr>
      <w:shd w:val="clear" w:color="auto" w:fill="E6E6E6"/>
    </w:tcPr>
    <w:tblStylePr w:type="firstRow">
      <w:rPr>
        <w:b/>
        <w:bCs/>
      </w:rPr>
      <w:tblPr/>
      <w:tcPr>
        <w:tcBorders>
          <w:top w:val="nil"/>
          <w:left w:val="single" w:color="C0504D" w:sz="24" w:space="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color="FFFFFF" w:sz="6" w:space="0"/>
        </w:tcBorders>
        <w:shd w:val="clear" w:color="auto" w:fill="000000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000000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band1Vert">
      <w:tblPr/>
      <w:tcPr>
        <w:shd w:val="clear" w:color="auto" w:fill="999999"/>
      </w:tcPr>
    </w:tblStylePr>
    <w:tblStylePr w:type="band1Horz">
      <w:tblPr/>
      <w:tcPr>
        <w:shd w:val="clear" w:color="auto" w:fill="808080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table" w:styleId="229">
    <w:name w:val="Colorful Shading Accent 1"/>
    <w:basedOn w:val="12"/>
    <w:uiPriority w:val="71"/>
    <w:rPr>
      <w:color w:val="000000"/>
    </w:rPr>
    <w:tblPr>
      <w:tblBorders>
        <w:top w:val="single" w:color="C0504D" w:sz="24" w:space="0"/>
        <w:left w:val="single" w:color="4F81BD" w:sz="4" w:space="0"/>
        <w:bottom w:val="single" w:color="4F81BD" w:sz="4" w:space="0"/>
        <w:right w:val="single" w:color="4F81BD" w:sz="4" w:space="0"/>
        <w:insideH w:val="single" w:color="FFFFFF" w:sz="4" w:space="0"/>
        <w:insideV w:val="single" w:color="FFFFFF" w:sz="4" w:space="0"/>
      </w:tblBorders>
    </w:tblPr>
    <w:tcPr>
      <w:shd w:val="clear" w:color="auto" w:fill="EDF2F8"/>
    </w:tcPr>
    <w:tblStylePr w:type="firstRow">
      <w:rPr>
        <w:b/>
        <w:bCs/>
      </w:rPr>
      <w:tblPr/>
      <w:tcPr>
        <w:tcBorders>
          <w:top w:val="nil"/>
          <w:left w:val="single" w:color="C0504D" w:sz="24" w:space="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color="FFFFFF" w:sz="6" w:space="0"/>
        </w:tcBorders>
        <w:shd w:val="clear" w:color="auto" w:fill="2C4C74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2C4C74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/>
      </w:tcPr>
    </w:tblStylePr>
    <w:tblStylePr w:type="band1Vert">
      <w:tblPr/>
      <w:tcPr>
        <w:shd w:val="clear" w:color="auto" w:fill="B8CCE4"/>
      </w:tcPr>
    </w:tblStylePr>
    <w:tblStylePr w:type="band1Horz">
      <w:tblPr/>
      <w:tcPr>
        <w:shd w:val="clear" w:color="auto" w:fill="A7BFDE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table" w:styleId="230">
    <w:name w:val="Colorful Shading Accent 2"/>
    <w:basedOn w:val="12"/>
    <w:uiPriority w:val="71"/>
    <w:rPr>
      <w:color w:val="000000"/>
    </w:rPr>
    <w:tblPr>
      <w:tblBorders>
        <w:top w:val="single" w:color="C0504D" w:sz="24" w:space="0"/>
        <w:left w:val="single" w:color="C0504D" w:sz="4" w:space="0"/>
        <w:bottom w:val="single" w:color="C0504D" w:sz="4" w:space="0"/>
        <w:right w:val="single" w:color="C0504D" w:sz="4" w:space="0"/>
        <w:insideH w:val="single" w:color="FFFFFF" w:sz="4" w:space="0"/>
        <w:insideV w:val="single" w:color="FFFFFF" w:sz="4" w:space="0"/>
      </w:tblBorders>
    </w:tblPr>
    <w:tcPr>
      <w:shd w:val="clear" w:color="auto" w:fill="F8EDED"/>
    </w:tcPr>
    <w:tblStylePr w:type="firstRow">
      <w:rPr>
        <w:b/>
        <w:bCs/>
      </w:rPr>
      <w:tblPr/>
      <w:tcPr>
        <w:tcBorders>
          <w:top w:val="nil"/>
          <w:left w:val="single" w:color="C0504D" w:sz="24" w:space="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color="FFFFFF" w:sz="6" w:space="0"/>
        </w:tcBorders>
        <w:shd w:val="clear" w:color="auto" w:fill="772C2A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772C2A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/>
      </w:tcPr>
    </w:tblStylePr>
    <w:tblStylePr w:type="band1Vert">
      <w:tblPr/>
      <w:tcPr>
        <w:shd w:val="clear" w:color="auto" w:fill="E5B8B7"/>
      </w:tcPr>
    </w:tblStylePr>
    <w:tblStylePr w:type="band1Horz">
      <w:tblPr/>
      <w:tcPr>
        <w:shd w:val="clear" w:color="auto" w:fill="DFA7A6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table" w:styleId="231">
    <w:name w:val="Colorful Shading Accent 3"/>
    <w:basedOn w:val="12"/>
    <w:uiPriority w:val="71"/>
    <w:rPr>
      <w:color w:val="000000"/>
    </w:rPr>
    <w:tblPr>
      <w:tblBorders>
        <w:top w:val="single" w:color="8064A2" w:sz="24" w:space="0"/>
        <w:left w:val="single" w:color="9BBB59" w:sz="4" w:space="0"/>
        <w:bottom w:val="single" w:color="9BBB59" w:sz="4" w:space="0"/>
        <w:right w:val="single" w:color="9BBB59" w:sz="4" w:space="0"/>
        <w:insideH w:val="single" w:color="FFFFFF" w:sz="4" w:space="0"/>
        <w:insideV w:val="single" w:color="FFFFFF" w:sz="4" w:space="0"/>
      </w:tblBorders>
    </w:tblPr>
    <w:tcPr>
      <w:shd w:val="clear" w:color="auto" w:fill="F5F8EE"/>
    </w:tcPr>
    <w:tblStylePr w:type="firstRow">
      <w:rPr>
        <w:b/>
        <w:bCs/>
      </w:rPr>
      <w:tblPr/>
      <w:tcPr>
        <w:tcBorders>
          <w:top w:val="nil"/>
          <w:left w:val="single" w:color="8064A2" w:sz="24" w:space="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color="FFFFFF" w:sz="6" w:space="0"/>
        </w:tcBorders>
        <w:shd w:val="clear" w:color="auto" w:fill="5E7530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5E7530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/>
      </w:tcPr>
    </w:tblStylePr>
    <w:tblStylePr w:type="band1Vert">
      <w:tblPr/>
      <w:tcPr>
        <w:shd w:val="clear" w:color="auto" w:fill="D6E3BC"/>
      </w:tcPr>
    </w:tblStylePr>
    <w:tblStylePr w:type="band1Horz">
      <w:tblPr/>
      <w:tcPr>
        <w:shd w:val="clear" w:color="auto" w:fill="CDDDAC"/>
      </w:tcPr>
    </w:tblStylePr>
  </w:style>
  <w:style w:type="table" w:styleId="232">
    <w:name w:val="Colorful Shading Accent 4"/>
    <w:basedOn w:val="12"/>
    <w:uiPriority w:val="71"/>
    <w:rPr>
      <w:color w:val="000000"/>
    </w:rPr>
    <w:tblPr>
      <w:tblBorders>
        <w:top w:val="single" w:color="9BBB59" w:sz="24" w:space="0"/>
        <w:left w:val="single" w:color="8064A2" w:sz="4" w:space="0"/>
        <w:bottom w:val="single" w:color="8064A2" w:sz="4" w:space="0"/>
        <w:right w:val="single" w:color="8064A2" w:sz="4" w:space="0"/>
        <w:insideH w:val="single" w:color="FFFFFF" w:sz="4" w:space="0"/>
        <w:insideV w:val="single" w:color="FFFFFF" w:sz="4" w:space="0"/>
      </w:tblBorders>
    </w:tblPr>
    <w:tcPr>
      <w:shd w:val="clear" w:color="auto" w:fill="F2EFF6"/>
    </w:tcPr>
    <w:tblStylePr w:type="firstRow">
      <w:rPr>
        <w:b/>
        <w:bCs/>
      </w:rPr>
      <w:tblPr/>
      <w:tcPr>
        <w:tcBorders>
          <w:top w:val="nil"/>
          <w:left w:val="single" w:color="9BBB59" w:sz="24" w:space="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color="FFFFFF" w:sz="6" w:space="0"/>
        </w:tcBorders>
        <w:shd w:val="clear" w:color="auto" w:fill="4C3B62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4C3B62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/>
      </w:tcPr>
    </w:tblStylePr>
    <w:tblStylePr w:type="band1Vert">
      <w:tblPr/>
      <w:tcPr>
        <w:shd w:val="clear" w:color="auto" w:fill="CCC0D9"/>
      </w:tcPr>
    </w:tblStylePr>
    <w:tblStylePr w:type="band1Horz">
      <w:tblPr/>
      <w:tcPr>
        <w:shd w:val="clear" w:color="auto" w:fill="BFB1D0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table" w:styleId="233">
    <w:name w:val="Colorful Shading Accent 5"/>
    <w:basedOn w:val="12"/>
    <w:uiPriority w:val="71"/>
    <w:rPr>
      <w:color w:val="000000"/>
    </w:rPr>
    <w:tblPr>
      <w:tblBorders>
        <w:top w:val="single" w:color="F79646" w:sz="24" w:space="0"/>
        <w:left w:val="single" w:color="4BACC6" w:sz="4" w:space="0"/>
        <w:bottom w:val="single" w:color="4BACC6" w:sz="4" w:space="0"/>
        <w:right w:val="single" w:color="4BACC6" w:sz="4" w:space="0"/>
        <w:insideH w:val="single" w:color="FFFFFF" w:sz="4" w:space="0"/>
        <w:insideV w:val="single" w:color="FFFFFF" w:sz="4" w:space="0"/>
      </w:tblBorders>
    </w:tblPr>
    <w:tcPr>
      <w:shd w:val="clear" w:color="auto" w:fill="EDF6F9"/>
    </w:tcPr>
    <w:tblStylePr w:type="firstRow">
      <w:rPr>
        <w:b/>
        <w:bCs/>
      </w:rPr>
      <w:tblPr/>
      <w:tcPr>
        <w:tcBorders>
          <w:top w:val="nil"/>
          <w:left w:val="single" w:color="F79646" w:sz="24" w:space="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color="FFFFFF" w:sz="6" w:space="0"/>
        </w:tcBorders>
        <w:shd w:val="clear" w:color="auto" w:fill="276A7C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276A7C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/>
      </w:tcPr>
    </w:tblStylePr>
    <w:tblStylePr w:type="band1Vert">
      <w:tblPr/>
      <w:tcPr>
        <w:shd w:val="clear" w:color="auto" w:fill="B6DDE8"/>
      </w:tcPr>
    </w:tblStylePr>
    <w:tblStylePr w:type="band1Horz">
      <w:tblPr/>
      <w:tcPr>
        <w:shd w:val="clear" w:color="auto" w:fill="A5D5E2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table" w:styleId="234">
    <w:name w:val="Colorful Shading Accent 6"/>
    <w:basedOn w:val="12"/>
    <w:uiPriority w:val="71"/>
    <w:rPr>
      <w:color w:val="000000"/>
    </w:rPr>
    <w:tblPr>
      <w:tblBorders>
        <w:top w:val="single" w:color="4BACC6" w:sz="24" w:space="0"/>
        <w:left w:val="single" w:color="F79646" w:sz="4" w:space="0"/>
        <w:bottom w:val="single" w:color="F79646" w:sz="4" w:space="0"/>
        <w:right w:val="single" w:color="F79646" w:sz="4" w:space="0"/>
        <w:insideH w:val="single" w:color="FFFFFF" w:sz="4" w:space="0"/>
        <w:insideV w:val="single" w:color="FFFFFF" w:sz="4" w:space="0"/>
      </w:tblBorders>
    </w:tblPr>
    <w:tcPr>
      <w:shd w:val="clear" w:color="auto" w:fill="FEF4EC"/>
    </w:tcPr>
    <w:tblStylePr w:type="firstRow">
      <w:rPr>
        <w:b/>
        <w:bCs/>
      </w:rPr>
      <w:tblPr/>
      <w:tcPr>
        <w:tcBorders>
          <w:top w:val="nil"/>
          <w:left w:val="single" w:color="4BACC6" w:sz="24" w:space="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color="FFFFFF" w:sz="6" w:space="0"/>
        </w:tcBorders>
        <w:shd w:val="clear" w:color="auto" w:fill="B65608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B65608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/>
      </w:tcPr>
    </w:tblStylePr>
    <w:tblStylePr w:type="band1Vert">
      <w:tblPr/>
      <w:tcPr>
        <w:shd w:val="clear" w:color="auto" w:fill="FBD4B4"/>
      </w:tcPr>
    </w:tblStylePr>
    <w:tblStylePr w:type="band1Horz">
      <w:tblPr/>
      <w:tcPr>
        <w:shd w:val="clear" w:color="auto" w:fill="FBCAA2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table" w:styleId="235">
    <w:name w:val="Colorful List"/>
    <w:basedOn w:val="12"/>
    <w:uiPriority w:val="72"/>
    <w:rPr>
      <w:color w:val="000000"/>
    </w:rPr>
    <w:tblPr>
      <w:tblStyleRowBandSize w:val="1"/>
      <w:tblStyleColBandSize w:val="1"/>
    </w:tblPr>
    <w:tcPr>
      <w:shd w:val="clear" w:color="auto" w:fill="E6E6E6"/>
    </w:tcPr>
    <w:tblStylePr w:type="firstRow">
      <w:rPr>
        <w:b/>
        <w:bCs/>
        <w:color w:val="FFFFFF"/>
      </w:rPr>
      <w:tblPr/>
      <w:tcPr>
        <w:tcBorders>
          <w:left w:val="single" w:color="FFFFFF" w:sz="12" w:space="0"/>
        </w:tcBorders>
        <w:shd w:val="clear" w:color="auto" w:fill="9E3A38"/>
      </w:tcPr>
    </w:tblStylePr>
    <w:tblStylePr w:type="lastRow">
      <w:rPr>
        <w:b/>
        <w:bCs/>
        <w:color w:val="9E3A38"/>
      </w:rPr>
      <w:tblPr/>
      <w:tcPr>
        <w:tcBorders>
          <w:top w:val="single" w:color="000000" w:sz="12" w:space="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shd w:val="clear" w:color="auto" w:fill="CCCCCC"/>
      </w:tcPr>
    </w:tblStylePr>
  </w:style>
  <w:style w:type="table" w:styleId="236">
    <w:name w:val="Colorful List Accent 1"/>
    <w:basedOn w:val="12"/>
    <w:uiPriority w:val="72"/>
    <w:rPr>
      <w:color w:val="000000"/>
    </w:rPr>
    <w:tblPr>
      <w:tblStyleRowBandSize w:val="1"/>
      <w:tblStyleColBandSize w:val="1"/>
    </w:tblPr>
    <w:tcPr>
      <w:shd w:val="clear" w:color="auto" w:fill="EDF2F8"/>
    </w:tcPr>
    <w:tblStylePr w:type="firstRow">
      <w:rPr>
        <w:b/>
        <w:bCs/>
        <w:color w:val="FFFFFF"/>
      </w:rPr>
      <w:tblPr/>
      <w:tcPr>
        <w:tcBorders>
          <w:left w:val="single" w:color="FFFFFF" w:sz="12" w:space="0"/>
        </w:tcBorders>
        <w:shd w:val="clear" w:color="auto" w:fill="9E3A38"/>
      </w:tcPr>
    </w:tblStylePr>
    <w:tblStylePr w:type="lastRow">
      <w:rPr>
        <w:b/>
        <w:bCs/>
        <w:color w:val="9E3A38"/>
      </w:rPr>
      <w:tblPr/>
      <w:tcPr>
        <w:tcBorders>
          <w:top w:val="single" w:color="000000" w:sz="12" w:space="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shd w:val="clear" w:color="auto" w:fill="DBE5F1"/>
      </w:tcPr>
    </w:tblStylePr>
  </w:style>
  <w:style w:type="table" w:styleId="237">
    <w:name w:val="Colorful List Accent 2"/>
    <w:basedOn w:val="12"/>
    <w:uiPriority w:val="72"/>
    <w:rPr>
      <w:color w:val="000000"/>
    </w:rPr>
    <w:tblPr>
      <w:tblStyleRowBandSize w:val="1"/>
      <w:tblStyleColBandSize w:val="1"/>
    </w:tblPr>
    <w:tcPr>
      <w:shd w:val="clear" w:color="auto" w:fill="F8EDED"/>
    </w:tcPr>
    <w:tblStylePr w:type="firstRow">
      <w:rPr>
        <w:b/>
        <w:bCs/>
        <w:color w:val="FFFFFF"/>
      </w:rPr>
      <w:tblPr/>
      <w:tcPr>
        <w:tcBorders>
          <w:left w:val="single" w:color="FFFFFF" w:sz="12" w:space="0"/>
        </w:tcBorders>
        <w:shd w:val="clear" w:color="auto" w:fill="9E3A38"/>
      </w:tcPr>
    </w:tblStylePr>
    <w:tblStylePr w:type="lastRow">
      <w:rPr>
        <w:b/>
        <w:bCs/>
        <w:color w:val="9E3A38"/>
      </w:rPr>
      <w:tblPr/>
      <w:tcPr>
        <w:tcBorders>
          <w:top w:val="single" w:color="000000" w:sz="12" w:space="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shd w:val="clear" w:color="auto" w:fill="F2DBDB"/>
      </w:tcPr>
    </w:tblStylePr>
  </w:style>
  <w:style w:type="table" w:styleId="238">
    <w:name w:val="Colorful List Accent 3"/>
    <w:basedOn w:val="12"/>
    <w:uiPriority w:val="72"/>
    <w:rPr>
      <w:color w:val="000000"/>
    </w:rPr>
    <w:tblPr>
      <w:tblStyleRowBandSize w:val="1"/>
      <w:tblStyleColBandSize w:val="1"/>
    </w:tblPr>
    <w:tcPr>
      <w:shd w:val="clear" w:color="auto" w:fill="F5F8EE"/>
    </w:tcPr>
    <w:tblStylePr w:type="firstRow">
      <w:rPr>
        <w:b/>
        <w:bCs/>
        <w:color w:val="FFFFFF"/>
      </w:rPr>
      <w:tblPr/>
      <w:tcPr>
        <w:tcBorders>
          <w:left w:val="single" w:color="FFFFFF" w:sz="12" w:space="0"/>
        </w:tcBorders>
        <w:shd w:val="clear" w:color="auto" w:fill="664E82"/>
      </w:tcPr>
    </w:tblStylePr>
    <w:tblStylePr w:type="lastRow">
      <w:rPr>
        <w:b/>
        <w:bCs/>
        <w:color w:val="664E82"/>
      </w:rPr>
      <w:tblPr/>
      <w:tcPr>
        <w:tcBorders>
          <w:top w:val="single" w:color="000000" w:sz="12" w:space="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shd w:val="clear" w:color="auto" w:fill="EAF1DD"/>
      </w:tcPr>
    </w:tblStylePr>
  </w:style>
  <w:style w:type="table" w:styleId="239">
    <w:name w:val="Colorful List Accent 4"/>
    <w:basedOn w:val="12"/>
    <w:uiPriority w:val="72"/>
    <w:rPr>
      <w:color w:val="000000"/>
    </w:rPr>
    <w:tblPr>
      <w:tblStyleRowBandSize w:val="1"/>
      <w:tblStyleColBandSize w:val="1"/>
    </w:tblPr>
    <w:tcPr>
      <w:shd w:val="clear" w:color="auto" w:fill="F2EFF6"/>
    </w:tcPr>
    <w:tblStylePr w:type="firstRow">
      <w:rPr>
        <w:b/>
        <w:bCs/>
        <w:color w:val="FFFFFF"/>
      </w:rPr>
      <w:tblPr/>
      <w:tcPr>
        <w:tcBorders>
          <w:left w:val="single" w:color="FFFFFF" w:sz="12" w:space="0"/>
        </w:tcBorders>
        <w:shd w:val="clear" w:color="auto" w:fill="7E9C40"/>
      </w:tcPr>
    </w:tblStylePr>
    <w:tblStylePr w:type="lastRow">
      <w:rPr>
        <w:b/>
        <w:bCs/>
        <w:color w:val="7E9C40"/>
      </w:rPr>
      <w:tblPr/>
      <w:tcPr>
        <w:tcBorders>
          <w:top w:val="single" w:color="000000" w:sz="12" w:space="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/>
      </w:tcPr>
    </w:tblStylePr>
    <w:tblStylePr w:type="band1Horz">
      <w:tblPr/>
      <w:tcPr>
        <w:shd w:val="clear" w:color="auto" w:fill="E5DFEC"/>
      </w:tcPr>
    </w:tblStylePr>
  </w:style>
  <w:style w:type="table" w:styleId="240">
    <w:name w:val="Colorful List Accent 5"/>
    <w:basedOn w:val="12"/>
    <w:uiPriority w:val="72"/>
    <w:rPr>
      <w:color w:val="000000"/>
    </w:rPr>
    <w:tblPr>
      <w:tblStyleRowBandSize w:val="1"/>
      <w:tblStyleColBandSize w:val="1"/>
    </w:tblPr>
    <w:tcPr>
      <w:shd w:val="clear" w:color="auto" w:fill="EDF6F9"/>
    </w:tcPr>
    <w:tblStylePr w:type="firstRow">
      <w:rPr>
        <w:b/>
        <w:bCs/>
        <w:color w:val="FFFFFF"/>
      </w:rPr>
      <w:tblPr/>
      <w:tcPr>
        <w:tcBorders>
          <w:left w:val="single" w:color="FFFFFF" w:sz="12" w:space="0"/>
        </w:tcBorders>
        <w:shd w:val="clear" w:color="auto" w:fill="F2730A"/>
      </w:tcPr>
    </w:tblStylePr>
    <w:tblStylePr w:type="lastRow">
      <w:rPr>
        <w:b/>
        <w:bCs/>
        <w:color w:val="F2730A"/>
      </w:rPr>
      <w:tblPr/>
      <w:tcPr>
        <w:tcBorders>
          <w:top w:val="single" w:color="000000" w:sz="12" w:space="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shd w:val="clear" w:color="auto" w:fill="DAEEF3"/>
      </w:tcPr>
    </w:tblStylePr>
  </w:style>
  <w:style w:type="table" w:styleId="241">
    <w:name w:val="Colorful List Accent 6"/>
    <w:basedOn w:val="12"/>
    <w:uiPriority w:val="72"/>
    <w:rPr>
      <w:color w:val="000000"/>
    </w:rPr>
    <w:tblPr>
      <w:tblStyleRowBandSize w:val="1"/>
      <w:tblStyleColBandSize w:val="1"/>
    </w:tblPr>
    <w:tcPr>
      <w:shd w:val="clear" w:color="auto" w:fill="FEF4EC"/>
    </w:tcPr>
    <w:tblStylePr w:type="firstRow">
      <w:rPr>
        <w:b/>
        <w:bCs/>
        <w:color w:val="FFFFFF"/>
      </w:rPr>
      <w:tblPr/>
      <w:tcPr>
        <w:tcBorders>
          <w:left w:val="single" w:color="FFFFFF" w:sz="12" w:space="0"/>
        </w:tcBorders>
        <w:shd w:val="clear" w:color="auto" w:fill="348DA5"/>
      </w:tcPr>
    </w:tblStylePr>
    <w:tblStylePr w:type="lastRow">
      <w:rPr>
        <w:b/>
        <w:bCs/>
        <w:color w:val="348DA5"/>
      </w:rPr>
      <w:tblPr/>
      <w:tcPr>
        <w:tcBorders>
          <w:top w:val="single" w:color="000000" w:sz="12" w:space="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/>
      </w:tcPr>
    </w:tblStylePr>
    <w:tblStylePr w:type="band1Horz">
      <w:tblPr/>
      <w:tcPr>
        <w:shd w:val="clear" w:color="auto" w:fill="FDE9D9"/>
      </w:tcPr>
    </w:tblStylePr>
  </w:style>
  <w:style w:type="table" w:styleId="242">
    <w:name w:val="Colorful Grid"/>
    <w:basedOn w:val="12"/>
    <w:uiPriority w:val="73"/>
    <w:rPr>
      <w:color w:val="000000"/>
    </w:rPr>
    <w:tblPr>
      <w:tblBorders>
        <w:insideH w:val="single" w:color="FFFFFF" w:sz="4" w:space="0"/>
      </w:tblBorders>
    </w:tblPr>
    <w:tcPr>
      <w:shd w:val="clear" w:color="auto" w:fill="CCCCCC"/>
    </w:tcPr>
    <w:tblStylePr w:type="firstRow">
      <w:rPr>
        <w:b/>
        <w:bCs/>
      </w:rPr>
      <w:tblPr/>
      <w:tcPr>
        <w:shd w:val="clear" w:color="auto" w:fill="999999"/>
      </w:tcPr>
    </w:tblStylePr>
    <w:tblStylePr w:type="lastRow">
      <w:rPr>
        <w:b/>
        <w:bCs/>
        <w:color w:val="000000"/>
      </w:rPr>
      <w:tblPr/>
      <w:tcPr>
        <w:shd w:val="clear" w:color="auto" w:fill="999999"/>
      </w:tcPr>
    </w:tblStylePr>
    <w:tblStylePr w:type="firstCol">
      <w:rPr>
        <w:color w:val="FFFFFF"/>
      </w:rPr>
      <w:tblPr/>
      <w:tcPr>
        <w:shd w:val="clear" w:color="auto" w:fill="000000"/>
      </w:tcPr>
    </w:tblStylePr>
    <w:tblStylePr w:type="lastCol">
      <w:rPr>
        <w:color w:val="FFFFFF"/>
      </w:rPr>
      <w:tblPr/>
      <w:tcPr>
        <w:shd w:val="clear" w:color="auto" w:fill="000000"/>
      </w:tcPr>
    </w:tblStylePr>
    <w:tblStylePr w:type="band1Vert">
      <w:tblPr/>
      <w:tcPr>
        <w:shd w:val="clear" w:color="auto" w:fill="808080"/>
      </w:tcPr>
    </w:tblStylePr>
    <w:tblStylePr w:type="band1Horz">
      <w:tblPr/>
      <w:tcPr>
        <w:shd w:val="clear" w:color="auto" w:fill="808080"/>
      </w:tcPr>
    </w:tblStylePr>
  </w:style>
  <w:style w:type="table" w:styleId="243">
    <w:name w:val="Colorful Grid Accent 1"/>
    <w:basedOn w:val="12"/>
    <w:uiPriority w:val="73"/>
    <w:rPr>
      <w:color w:val="000000"/>
    </w:rPr>
    <w:tblPr>
      <w:tblBorders>
        <w:insideH w:val="single" w:color="FFFFFF" w:sz="4" w:space="0"/>
      </w:tblBorders>
    </w:tblPr>
    <w:tcPr>
      <w:shd w:val="clear" w:color="auto" w:fill="DBE5F1"/>
    </w:tcPr>
    <w:tblStylePr w:type="firstRow">
      <w:rPr>
        <w:b/>
        <w:bCs/>
      </w:rPr>
      <w:tblPr/>
      <w:tcPr>
        <w:shd w:val="clear" w:color="auto" w:fill="B8CCE4"/>
      </w:tcPr>
    </w:tblStylePr>
    <w:tblStylePr w:type="lastRow">
      <w:rPr>
        <w:b/>
        <w:bCs/>
        <w:color w:val="000000"/>
      </w:rPr>
      <w:tblPr/>
      <w:tcPr>
        <w:shd w:val="clear" w:color="auto" w:fill="B8CCE4"/>
      </w:tcPr>
    </w:tblStylePr>
    <w:tblStylePr w:type="firstCol">
      <w:rPr>
        <w:color w:val="FFFFFF"/>
      </w:rPr>
      <w:tblPr/>
      <w:tcPr>
        <w:shd w:val="clear" w:color="auto" w:fill="365F91"/>
      </w:tcPr>
    </w:tblStylePr>
    <w:tblStylePr w:type="lastCol">
      <w:rPr>
        <w:color w:val="FFFFFF"/>
      </w:rPr>
      <w:tblPr/>
      <w:tcPr>
        <w:shd w:val="clear" w:color="auto" w:fill="365F91"/>
      </w:tcPr>
    </w:tblStylePr>
    <w:tblStylePr w:type="band1Vert">
      <w:tblPr/>
      <w:tcPr>
        <w:shd w:val="clear" w:color="auto" w:fill="A7BFDE"/>
      </w:tcPr>
    </w:tblStylePr>
    <w:tblStylePr w:type="band1Horz">
      <w:tblPr/>
      <w:tcPr>
        <w:shd w:val="clear" w:color="auto" w:fill="A7BFDE"/>
      </w:tcPr>
    </w:tblStylePr>
  </w:style>
  <w:style w:type="table" w:styleId="244">
    <w:name w:val="Colorful Grid Accent 2"/>
    <w:basedOn w:val="12"/>
    <w:uiPriority w:val="73"/>
    <w:rPr>
      <w:color w:val="000000"/>
    </w:rPr>
    <w:tblPr>
      <w:tblBorders>
        <w:insideH w:val="single" w:color="FFFFFF" w:sz="4" w:space="0"/>
      </w:tblBorders>
    </w:tblPr>
    <w:tcPr>
      <w:shd w:val="clear" w:color="auto" w:fill="F2DBDB"/>
    </w:tcPr>
    <w:tblStylePr w:type="firstRow">
      <w:rPr>
        <w:b/>
        <w:bCs/>
      </w:rPr>
      <w:tblPr/>
      <w:tcPr>
        <w:shd w:val="clear" w:color="auto" w:fill="E5B8B7"/>
      </w:tcPr>
    </w:tblStylePr>
    <w:tblStylePr w:type="lastRow">
      <w:rPr>
        <w:b/>
        <w:bCs/>
        <w:color w:val="000000"/>
      </w:rPr>
      <w:tblPr/>
      <w:tcPr>
        <w:shd w:val="clear" w:color="auto" w:fill="E5B8B7"/>
      </w:tcPr>
    </w:tblStylePr>
    <w:tblStylePr w:type="firstCol">
      <w:rPr>
        <w:color w:val="FFFFFF"/>
      </w:rPr>
      <w:tblPr/>
      <w:tcPr>
        <w:shd w:val="clear" w:color="auto" w:fill="943634"/>
      </w:tcPr>
    </w:tblStylePr>
    <w:tblStylePr w:type="lastCol">
      <w:rPr>
        <w:color w:val="FFFFFF"/>
      </w:rPr>
      <w:tblPr/>
      <w:tcPr>
        <w:shd w:val="clear" w:color="auto" w:fill="943634"/>
      </w:tcPr>
    </w:tblStylePr>
    <w:tblStylePr w:type="band1Vert">
      <w:tblPr/>
      <w:tcPr>
        <w:shd w:val="clear" w:color="auto" w:fill="DFA7A6"/>
      </w:tcPr>
    </w:tblStylePr>
    <w:tblStylePr w:type="band1Horz">
      <w:tblPr/>
      <w:tcPr>
        <w:shd w:val="clear" w:color="auto" w:fill="DFA7A6"/>
      </w:tcPr>
    </w:tblStylePr>
  </w:style>
  <w:style w:type="table" w:styleId="245">
    <w:name w:val="Colorful Grid Accent 3"/>
    <w:basedOn w:val="12"/>
    <w:uiPriority w:val="73"/>
    <w:rPr>
      <w:color w:val="000000"/>
    </w:rPr>
    <w:tblPr>
      <w:tblBorders>
        <w:insideH w:val="single" w:color="FFFFFF" w:sz="4" w:space="0"/>
      </w:tblBorders>
    </w:tblPr>
    <w:tcPr>
      <w:shd w:val="clear" w:color="auto" w:fill="EAF1DD"/>
    </w:tcPr>
    <w:tblStylePr w:type="firstRow">
      <w:rPr>
        <w:b/>
        <w:bCs/>
      </w:rPr>
      <w:tblPr/>
      <w:tcPr>
        <w:shd w:val="clear" w:color="auto" w:fill="D6E3BC"/>
      </w:tcPr>
    </w:tblStylePr>
    <w:tblStylePr w:type="lastRow">
      <w:rPr>
        <w:b/>
        <w:bCs/>
        <w:color w:val="000000"/>
      </w:rPr>
      <w:tblPr/>
      <w:tcPr>
        <w:shd w:val="clear" w:color="auto" w:fill="D6E3BC"/>
      </w:tcPr>
    </w:tblStylePr>
    <w:tblStylePr w:type="firstCol">
      <w:rPr>
        <w:color w:val="FFFFFF"/>
      </w:rPr>
      <w:tblPr/>
      <w:tcPr>
        <w:shd w:val="clear" w:color="auto" w:fill="76923C"/>
      </w:tcPr>
    </w:tblStylePr>
    <w:tblStylePr w:type="lastCol">
      <w:rPr>
        <w:color w:val="FFFFFF"/>
      </w:rPr>
      <w:tblPr/>
      <w:tcPr>
        <w:shd w:val="clear" w:color="auto" w:fill="76923C"/>
      </w:tcPr>
    </w:tblStylePr>
    <w:tblStylePr w:type="band1Vert">
      <w:tblPr/>
      <w:tcPr>
        <w:shd w:val="clear" w:color="auto" w:fill="CDDDAC"/>
      </w:tcPr>
    </w:tblStylePr>
    <w:tblStylePr w:type="band1Horz">
      <w:tblPr/>
      <w:tcPr>
        <w:shd w:val="clear" w:color="auto" w:fill="CDDDAC"/>
      </w:tcPr>
    </w:tblStylePr>
  </w:style>
  <w:style w:type="table" w:styleId="246">
    <w:name w:val="Colorful Grid Accent 4"/>
    <w:basedOn w:val="12"/>
    <w:uiPriority w:val="73"/>
    <w:rPr>
      <w:color w:val="000000"/>
    </w:rPr>
    <w:tblPr>
      <w:tblBorders>
        <w:insideH w:val="single" w:color="FFFFFF" w:sz="4" w:space="0"/>
      </w:tblBorders>
    </w:tblPr>
    <w:tcPr>
      <w:shd w:val="clear" w:color="auto" w:fill="E5DFEC"/>
    </w:tcPr>
    <w:tblStylePr w:type="firstRow">
      <w:rPr>
        <w:b/>
        <w:bCs/>
      </w:rPr>
      <w:tblPr/>
      <w:tcPr>
        <w:shd w:val="clear" w:color="auto" w:fill="CCC0D9"/>
      </w:tcPr>
    </w:tblStylePr>
    <w:tblStylePr w:type="lastRow">
      <w:rPr>
        <w:b/>
        <w:bCs/>
        <w:color w:val="000000"/>
      </w:rPr>
      <w:tblPr/>
      <w:tcPr>
        <w:shd w:val="clear" w:color="auto" w:fill="CCC0D9"/>
      </w:tcPr>
    </w:tblStylePr>
    <w:tblStylePr w:type="firstCol">
      <w:rPr>
        <w:color w:val="FFFFFF"/>
      </w:rPr>
      <w:tblPr/>
      <w:tcPr>
        <w:shd w:val="clear" w:color="auto" w:fill="5F497A"/>
      </w:tcPr>
    </w:tblStylePr>
    <w:tblStylePr w:type="lastCol">
      <w:rPr>
        <w:color w:val="FFFFFF"/>
      </w:rPr>
      <w:tblPr/>
      <w:tcPr>
        <w:shd w:val="clear" w:color="auto" w:fill="5F497A"/>
      </w:tcPr>
    </w:tblStylePr>
    <w:tblStylePr w:type="band1Vert">
      <w:tblPr/>
      <w:tcPr>
        <w:shd w:val="clear" w:color="auto" w:fill="BFB1D0"/>
      </w:tcPr>
    </w:tblStylePr>
    <w:tblStylePr w:type="band1Horz">
      <w:tblPr/>
      <w:tcPr>
        <w:shd w:val="clear" w:color="auto" w:fill="BFB1D0"/>
      </w:tcPr>
    </w:tblStylePr>
  </w:style>
  <w:style w:type="table" w:styleId="247">
    <w:name w:val="Colorful Grid Accent 5"/>
    <w:basedOn w:val="12"/>
    <w:uiPriority w:val="73"/>
    <w:rPr>
      <w:color w:val="000000"/>
    </w:rPr>
    <w:tblPr>
      <w:tblBorders>
        <w:insideH w:val="single" w:color="FFFFFF" w:sz="4" w:space="0"/>
      </w:tblBorders>
    </w:tblPr>
    <w:tcPr>
      <w:shd w:val="clear" w:color="auto" w:fill="DAEEF3"/>
    </w:tcPr>
    <w:tblStylePr w:type="firstRow">
      <w:rPr>
        <w:b/>
        <w:bCs/>
      </w:rPr>
      <w:tblPr/>
      <w:tcPr>
        <w:shd w:val="clear" w:color="auto" w:fill="B6DDE8"/>
      </w:tcPr>
    </w:tblStylePr>
    <w:tblStylePr w:type="lastRow">
      <w:rPr>
        <w:b/>
        <w:bCs/>
        <w:color w:val="000000"/>
      </w:rPr>
      <w:tblPr/>
      <w:tcPr>
        <w:shd w:val="clear" w:color="auto" w:fill="B6DDE8"/>
      </w:tcPr>
    </w:tblStylePr>
    <w:tblStylePr w:type="firstCol">
      <w:rPr>
        <w:color w:val="FFFFFF"/>
      </w:rPr>
      <w:tblPr/>
      <w:tcPr>
        <w:shd w:val="clear" w:color="auto" w:fill="31849B"/>
      </w:tcPr>
    </w:tblStylePr>
    <w:tblStylePr w:type="lastCol">
      <w:rPr>
        <w:color w:val="FFFFFF"/>
      </w:rPr>
      <w:tblPr/>
      <w:tcPr>
        <w:shd w:val="clear" w:color="auto" w:fill="31849B"/>
      </w:tcPr>
    </w:tblStylePr>
    <w:tblStylePr w:type="band1Vert">
      <w:tblPr/>
      <w:tcPr>
        <w:shd w:val="clear" w:color="auto" w:fill="A5D5E2"/>
      </w:tcPr>
    </w:tblStylePr>
    <w:tblStylePr w:type="band1Horz">
      <w:tblPr/>
      <w:tcPr>
        <w:shd w:val="clear" w:color="auto" w:fill="A5D5E2"/>
      </w:tcPr>
    </w:tblStylePr>
  </w:style>
  <w:style w:type="table" w:styleId="248">
    <w:name w:val="Colorful Grid Accent 6"/>
    <w:basedOn w:val="12"/>
    <w:uiPriority w:val="73"/>
    <w:rPr>
      <w:color w:val="000000"/>
    </w:rPr>
    <w:tblPr>
      <w:tblBorders>
        <w:insideH w:val="single" w:color="FFFFFF" w:sz="4" w:space="0"/>
      </w:tblBorders>
    </w:tblPr>
    <w:tcPr>
      <w:shd w:val="clear" w:color="auto" w:fill="FDE9D9"/>
    </w:tcPr>
    <w:tblStylePr w:type="firstRow">
      <w:rPr>
        <w:b/>
        <w:bCs/>
      </w:rPr>
      <w:tblPr/>
      <w:tcPr>
        <w:shd w:val="clear" w:color="auto" w:fill="FBD4B4"/>
      </w:tcPr>
    </w:tblStylePr>
    <w:tblStylePr w:type="lastRow">
      <w:rPr>
        <w:b/>
        <w:bCs/>
        <w:color w:val="000000"/>
      </w:rPr>
      <w:tblPr/>
      <w:tcPr>
        <w:shd w:val="clear" w:color="auto" w:fill="FBD4B4"/>
      </w:tcPr>
    </w:tblStylePr>
    <w:tblStylePr w:type="firstCol">
      <w:rPr>
        <w:color w:val="FFFFFF"/>
      </w:rPr>
      <w:tblPr/>
      <w:tcPr>
        <w:shd w:val="clear" w:color="auto" w:fill="E36C0A"/>
      </w:tcPr>
    </w:tblStylePr>
    <w:tblStylePr w:type="lastCol">
      <w:rPr>
        <w:color w:val="FFFFFF"/>
      </w:rPr>
      <w:tblPr/>
      <w:tcPr>
        <w:shd w:val="clear" w:color="auto" w:fill="E36C0A"/>
      </w:tcPr>
    </w:tblStylePr>
    <w:tblStylePr w:type="band1Vert">
      <w:tblPr/>
      <w:tcPr>
        <w:shd w:val="clear" w:color="auto" w:fill="FBCAA2"/>
      </w:tcPr>
    </w:tblStylePr>
    <w:tblStylePr w:type="band1Horz">
      <w:tblPr/>
      <w:tcPr>
        <w:shd w:val="clear" w:color="auto" w:fill="FBCAA2"/>
      </w:tcPr>
    </w:tblStyle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numbering" Target="numbering.xml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22</TotalTime>
  <ScaleCrop>false</ScaleCrop>
  <LinksUpToDate>false</LinksUpToDate>
  <CharactersWithSpaces>0</CharactersWithSpaces>
  <Application>WPS Office_12.2.0.23196_F1E327BC-269C-435d-A152-05C5408002CA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2026-03-05T09:47:00Z</dcterms:created>
  <dc:creator>MOE</dc:creator>
  <cp:lastModifiedBy>MOE</cp:lastModifiedBy>
  <dcterms:modified xsi:type="dcterms:W3CDTF">2026-03-15T14:23:26Z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1033-12.2.0.23196</vt:lpwstr>
  </property>
  <property fmtid="{D5CDD505-2E9C-101B-9397-08002B2CF9AE}" pid="3" name="ICV">
    <vt:lpwstr>FA48CA22506A4285A80E202BC6BCEB2A_12</vt:lpwstr>
  </property>
</Properties>
</file>